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37469" w14:textId="77777777" w:rsidR="00B93889" w:rsidRDefault="003B61FA" w:rsidP="00E50763">
      <w:pPr>
        <w:spacing w:line="276" w:lineRule="auto"/>
        <w:jc w:val="left"/>
        <w:rPr>
          <w:rFonts w:ascii="Verdana" w:hAnsi="Verdana"/>
          <w:noProof/>
          <w:sz w:val="20"/>
          <w:szCs w:val="20"/>
        </w:rPr>
      </w:pPr>
      <w:r>
        <w:rPr>
          <w:rFonts w:ascii="Verdana" w:hAnsi="Verdana"/>
          <w:noProof/>
          <w:sz w:val="20"/>
          <w:szCs w:val="20"/>
        </w:rPr>
        <w:drawing>
          <wp:anchor distT="0" distB="0" distL="114300" distR="114300" simplePos="0" relativeHeight="251658240" behindDoc="1" locked="0" layoutInCell="1" allowOverlap="1" wp14:anchorId="6715CE42" wp14:editId="4A969FBB">
            <wp:simplePos x="0" y="0"/>
            <wp:positionH relativeFrom="column">
              <wp:posOffset>-810253</wp:posOffset>
            </wp:positionH>
            <wp:positionV relativeFrom="paragraph">
              <wp:posOffset>-923925</wp:posOffset>
            </wp:positionV>
            <wp:extent cx="7554805" cy="10686394"/>
            <wp:effectExtent l="0" t="0" r="8255"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4805" cy="10686394"/>
                    </a:xfrm>
                    <a:prstGeom prst="rect">
                      <a:avLst/>
                    </a:prstGeom>
                    <a:noFill/>
                    <a:ln>
                      <a:noFill/>
                    </a:ln>
                  </pic:spPr>
                </pic:pic>
              </a:graphicData>
            </a:graphic>
          </wp:anchor>
        </w:drawing>
      </w:r>
    </w:p>
    <w:p w14:paraId="0D55B7AA" w14:textId="77777777" w:rsidR="00B93889" w:rsidRDefault="003B61FA" w:rsidP="00E50763">
      <w:pPr>
        <w:spacing w:line="276" w:lineRule="auto"/>
        <w:jc w:val="left"/>
        <w:rPr>
          <w:rFonts w:ascii="Verdana" w:hAnsi="Verdana"/>
          <w:noProof/>
          <w:sz w:val="20"/>
          <w:szCs w:val="20"/>
        </w:rPr>
      </w:pPr>
    </w:p>
    <w:p w14:paraId="2C73AE3B" w14:textId="77777777" w:rsidR="00B93889" w:rsidRDefault="003B61FA" w:rsidP="00E50763">
      <w:pPr>
        <w:spacing w:line="276" w:lineRule="auto"/>
        <w:jc w:val="left"/>
        <w:rPr>
          <w:rFonts w:ascii="Verdana" w:hAnsi="Verdana"/>
          <w:noProof/>
          <w:sz w:val="20"/>
          <w:szCs w:val="20"/>
        </w:rPr>
      </w:pPr>
    </w:p>
    <w:p w14:paraId="6CEFCD1F" w14:textId="77777777" w:rsidR="00B93889" w:rsidRDefault="003B61FA" w:rsidP="00E50763">
      <w:pPr>
        <w:spacing w:line="276" w:lineRule="auto"/>
        <w:jc w:val="left"/>
        <w:rPr>
          <w:rFonts w:ascii="Verdana" w:hAnsi="Verdana"/>
          <w:noProof/>
          <w:sz w:val="20"/>
          <w:szCs w:val="20"/>
        </w:rPr>
      </w:pPr>
    </w:p>
    <w:p w14:paraId="469D073C" w14:textId="77777777" w:rsidR="00B93889" w:rsidRDefault="003B61FA" w:rsidP="00E50763">
      <w:pPr>
        <w:spacing w:line="276" w:lineRule="auto"/>
        <w:jc w:val="left"/>
        <w:rPr>
          <w:rFonts w:ascii="Verdana" w:hAnsi="Verdana"/>
          <w:noProof/>
          <w:sz w:val="20"/>
          <w:szCs w:val="20"/>
        </w:rPr>
      </w:pPr>
    </w:p>
    <w:p w14:paraId="112B7512" w14:textId="77777777" w:rsidR="00B93889" w:rsidRDefault="003B61FA" w:rsidP="00E50763">
      <w:pPr>
        <w:spacing w:line="276" w:lineRule="auto"/>
        <w:jc w:val="left"/>
        <w:rPr>
          <w:rFonts w:ascii="Verdana" w:hAnsi="Verdana"/>
          <w:noProof/>
          <w:sz w:val="20"/>
          <w:szCs w:val="20"/>
        </w:rPr>
      </w:pPr>
    </w:p>
    <w:p w14:paraId="4B36F912" w14:textId="77777777" w:rsidR="00B93889" w:rsidRDefault="003B61FA" w:rsidP="00E50763">
      <w:pPr>
        <w:spacing w:line="276" w:lineRule="auto"/>
        <w:jc w:val="left"/>
        <w:rPr>
          <w:rFonts w:ascii="Verdana" w:hAnsi="Verdana"/>
          <w:noProof/>
          <w:sz w:val="20"/>
          <w:szCs w:val="20"/>
        </w:rPr>
      </w:pPr>
    </w:p>
    <w:p w14:paraId="16FE16F6" w14:textId="77777777" w:rsidR="00B93889" w:rsidRDefault="003B61FA" w:rsidP="00E50763">
      <w:pPr>
        <w:spacing w:line="276" w:lineRule="auto"/>
        <w:jc w:val="left"/>
        <w:rPr>
          <w:rFonts w:ascii="Verdana" w:hAnsi="Verdana"/>
          <w:noProof/>
          <w:sz w:val="20"/>
          <w:szCs w:val="20"/>
        </w:rPr>
      </w:pPr>
    </w:p>
    <w:p w14:paraId="2CC392AA" w14:textId="77777777" w:rsidR="00B93889" w:rsidRDefault="003B61FA" w:rsidP="00E50763">
      <w:pPr>
        <w:spacing w:line="276" w:lineRule="auto"/>
        <w:jc w:val="left"/>
        <w:rPr>
          <w:rFonts w:ascii="Verdana" w:hAnsi="Verdana"/>
          <w:noProof/>
          <w:sz w:val="20"/>
          <w:szCs w:val="20"/>
        </w:rPr>
      </w:pPr>
    </w:p>
    <w:p w14:paraId="65DE5F8B" w14:textId="77777777" w:rsidR="00B93889" w:rsidRDefault="003B61FA" w:rsidP="00E50763">
      <w:pPr>
        <w:spacing w:line="276" w:lineRule="auto"/>
        <w:jc w:val="left"/>
        <w:rPr>
          <w:rFonts w:ascii="Verdana" w:hAnsi="Verdana"/>
          <w:noProof/>
          <w:sz w:val="20"/>
          <w:szCs w:val="20"/>
        </w:rPr>
      </w:pPr>
    </w:p>
    <w:p w14:paraId="1F0444E5" w14:textId="77777777" w:rsidR="00B93889" w:rsidRDefault="003B61FA" w:rsidP="00E50763">
      <w:pPr>
        <w:spacing w:line="276" w:lineRule="auto"/>
        <w:jc w:val="left"/>
        <w:rPr>
          <w:rFonts w:ascii="Verdana" w:hAnsi="Verdana"/>
          <w:noProof/>
          <w:sz w:val="20"/>
          <w:szCs w:val="20"/>
        </w:rPr>
      </w:pPr>
    </w:p>
    <w:p w14:paraId="01D3C02A" w14:textId="77777777" w:rsidR="00B93889" w:rsidRDefault="003B61FA" w:rsidP="00E50763">
      <w:pPr>
        <w:spacing w:line="276" w:lineRule="auto"/>
        <w:jc w:val="left"/>
        <w:rPr>
          <w:rFonts w:ascii="Verdana" w:hAnsi="Verdana"/>
          <w:noProof/>
          <w:sz w:val="20"/>
          <w:szCs w:val="20"/>
        </w:rPr>
      </w:pPr>
    </w:p>
    <w:p w14:paraId="337FBCDD" w14:textId="77777777" w:rsidR="00B93889" w:rsidRDefault="003B61FA" w:rsidP="00E50763">
      <w:pPr>
        <w:spacing w:line="276" w:lineRule="auto"/>
        <w:jc w:val="left"/>
        <w:rPr>
          <w:rFonts w:ascii="Verdana" w:hAnsi="Verdana"/>
          <w:sz w:val="20"/>
          <w:szCs w:val="20"/>
        </w:rPr>
      </w:pPr>
    </w:p>
    <w:p w14:paraId="467D2734" w14:textId="77777777" w:rsidR="00B93889" w:rsidRDefault="003B61FA" w:rsidP="00E50763">
      <w:pPr>
        <w:spacing w:line="276" w:lineRule="auto"/>
        <w:jc w:val="left"/>
        <w:rPr>
          <w:rFonts w:ascii="Verdana" w:hAnsi="Verdana"/>
          <w:sz w:val="20"/>
          <w:szCs w:val="20"/>
        </w:rPr>
      </w:pPr>
    </w:p>
    <w:p w14:paraId="4A55DA38" w14:textId="77777777" w:rsidR="00B93889" w:rsidRDefault="003B61FA" w:rsidP="00E50763">
      <w:pPr>
        <w:spacing w:line="276" w:lineRule="auto"/>
        <w:jc w:val="left"/>
        <w:rPr>
          <w:rFonts w:ascii="Verdana" w:hAnsi="Verdana"/>
          <w:sz w:val="20"/>
          <w:szCs w:val="20"/>
        </w:rPr>
      </w:pPr>
    </w:p>
    <w:p w14:paraId="5AA17880" w14:textId="77777777" w:rsidR="00B93889" w:rsidRDefault="003B61FA" w:rsidP="00E50763">
      <w:pPr>
        <w:spacing w:line="276" w:lineRule="auto"/>
        <w:jc w:val="left"/>
        <w:rPr>
          <w:rFonts w:ascii="Verdana" w:hAnsi="Verdana"/>
          <w:sz w:val="20"/>
          <w:szCs w:val="20"/>
        </w:rPr>
      </w:pPr>
    </w:p>
    <w:p w14:paraId="7F989E63" w14:textId="77777777" w:rsidR="00B93889" w:rsidRDefault="003B61FA" w:rsidP="00E50763">
      <w:pPr>
        <w:spacing w:line="276" w:lineRule="auto"/>
        <w:jc w:val="left"/>
        <w:rPr>
          <w:rFonts w:ascii="Verdana" w:hAnsi="Verdana"/>
          <w:sz w:val="20"/>
          <w:szCs w:val="20"/>
        </w:rPr>
      </w:pPr>
    </w:p>
    <w:p w14:paraId="1D013EA4" w14:textId="77777777" w:rsidR="00B93889" w:rsidRDefault="003B61FA" w:rsidP="00E50763">
      <w:pPr>
        <w:spacing w:line="276" w:lineRule="auto"/>
        <w:jc w:val="left"/>
        <w:rPr>
          <w:rFonts w:ascii="Verdana" w:hAnsi="Verdana"/>
          <w:sz w:val="20"/>
          <w:szCs w:val="20"/>
        </w:rPr>
      </w:pPr>
    </w:p>
    <w:p w14:paraId="53CCEB06" w14:textId="77777777" w:rsidR="00B93889" w:rsidRDefault="003B61FA" w:rsidP="00E50763">
      <w:pPr>
        <w:spacing w:line="276" w:lineRule="auto"/>
        <w:jc w:val="left"/>
        <w:rPr>
          <w:rFonts w:ascii="Verdana" w:hAnsi="Verdana"/>
          <w:sz w:val="20"/>
          <w:szCs w:val="20"/>
        </w:rPr>
      </w:pPr>
    </w:p>
    <w:p w14:paraId="77613006" w14:textId="77777777" w:rsidR="00B93889" w:rsidRDefault="003B61FA" w:rsidP="00E50763">
      <w:pPr>
        <w:spacing w:line="276" w:lineRule="auto"/>
        <w:jc w:val="left"/>
        <w:rPr>
          <w:rFonts w:ascii="Verdana" w:hAnsi="Verdana"/>
          <w:sz w:val="20"/>
          <w:szCs w:val="20"/>
        </w:rPr>
      </w:pPr>
    </w:p>
    <w:p w14:paraId="667C5721" w14:textId="77777777" w:rsidR="00B93889" w:rsidRDefault="003B61FA" w:rsidP="00E50763">
      <w:pPr>
        <w:spacing w:line="276" w:lineRule="auto"/>
        <w:jc w:val="left"/>
        <w:rPr>
          <w:rFonts w:ascii="Verdana" w:hAnsi="Verdana"/>
          <w:sz w:val="20"/>
          <w:szCs w:val="20"/>
        </w:rPr>
      </w:pPr>
    </w:p>
    <w:p w14:paraId="4B277E0E" w14:textId="77777777" w:rsidR="00B93889" w:rsidRDefault="003B61FA" w:rsidP="00E50763">
      <w:pPr>
        <w:spacing w:line="276" w:lineRule="auto"/>
        <w:jc w:val="left"/>
        <w:rPr>
          <w:rFonts w:ascii="Verdana" w:hAnsi="Verdana"/>
          <w:sz w:val="20"/>
          <w:szCs w:val="20"/>
        </w:rPr>
      </w:pPr>
    </w:p>
    <w:p w14:paraId="451BBC99" w14:textId="77777777" w:rsidR="00B93889" w:rsidRDefault="003B61FA" w:rsidP="00E50763">
      <w:pPr>
        <w:spacing w:line="276" w:lineRule="auto"/>
        <w:jc w:val="left"/>
        <w:rPr>
          <w:rFonts w:ascii="Verdana" w:hAnsi="Verdana"/>
          <w:sz w:val="20"/>
          <w:szCs w:val="20"/>
        </w:rPr>
      </w:pPr>
    </w:p>
    <w:p w14:paraId="541F076E" w14:textId="77777777" w:rsidR="00B93889" w:rsidRDefault="003B61FA" w:rsidP="00E50763">
      <w:pPr>
        <w:spacing w:line="276" w:lineRule="auto"/>
        <w:jc w:val="left"/>
        <w:rPr>
          <w:rFonts w:ascii="Verdana" w:hAnsi="Verdana"/>
          <w:sz w:val="20"/>
          <w:szCs w:val="20"/>
        </w:rPr>
      </w:pPr>
    </w:p>
    <w:p w14:paraId="456CFC99" w14:textId="77777777" w:rsidR="00B93889" w:rsidRDefault="003B61FA" w:rsidP="00FE3313">
      <w:pPr>
        <w:rPr>
          <w:rFonts w:ascii="Verdana" w:hAnsi="Verdana"/>
          <w:b/>
          <w:color w:val="FFFFFF" w:themeColor="background1"/>
          <w:sz w:val="44"/>
          <w:szCs w:val="44"/>
        </w:rPr>
      </w:pPr>
    </w:p>
    <w:p w14:paraId="01235A2B" w14:textId="77777777" w:rsidR="00FE3313" w:rsidRDefault="003B61FA" w:rsidP="00FE3313">
      <w:pPr>
        <w:rPr>
          <w:rFonts w:ascii="Verdana" w:hAnsi="Verdana"/>
          <w:b/>
          <w:color w:val="FFFFFF" w:themeColor="background1"/>
          <w:sz w:val="44"/>
          <w:szCs w:val="44"/>
        </w:rPr>
      </w:pPr>
    </w:p>
    <w:p w14:paraId="4446DC44" w14:textId="77777777" w:rsidR="00FE3313" w:rsidRDefault="003B61FA" w:rsidP="00FE3313">
      <w:pPr>
        <w:rPr>
          <w:rFonts w:ascii="Verdana" w:hAnsi="Verdana"/>
          <w:b/>
          <w:color w:val="FFFFFF" w:themeColor="background1"/>
          <w:sz w:val="44"/>
          <w:szCs w:val="44"/>
        </w:rPr>
      </w:pPr>
    </w:p>
    <w:p w14:paraId="6D7D02D4" w14:textId="77777777" w:rsidR="00FE3313" w:rsidRDefault="003B61FA" w:rsidP="00FE3313">
      <w:pPr>
        <w:rPr>
          <w:rFonts w:ascii="Verdana" w:hAnsi="Verdana"/>
          <w:b/>
          <w:color w:val="FFFFFF" w:themeColor="background1"/>
          <w:sz w:val="44"/>
          <w:szCs w:val="44"/>
        </w:rPr>
      </w:pPr>
    </w:p>
    <w:p w14:paraId="6FE27A6C" w14:textId="77777777" w:rsidR="00401ECF" w:rsidRDefault="003B61FA" w:rsidP="00FE3313">
      <w:pPr>
        <w:tabs>
          <w:tab w:val="left" w:pos="2160"/>
        </w:tabs>
        <w:spacing w:line="276" w:lineRule="auto"/>
        <w:rPr>
          <w:rFonts w:ascii="Verdana" w:hAnsi="Verdana" w:cs="Calibri"/>
          <w:noProof/>
          <w:color w:val="D0CECE" w:themeColor="background2" w:themeShade="E6"/>
          <w:sz w:val="36"/>
          <w:szCs w:val="36"/>
        </w:rPr>
      </w:pPr>
      <w:r>
        <w:rPr>
          <w:rFonts w:ascii="Verdana" w:hAnsi="Verdana"/>
          <w:noProof/>
          <w:sz w:val="20"/>
          <w:szCs w:val="20"/>
        </w:rPr>
        <w:pict w14:anchorId="0F7A960A">
          <v:shapetype id="_x0000_t202" coordsize="21600,21600" o:spt="202" path="m,l,21600r21600,l21600,xe">
            <v:stroke joinstyle="miter"/>
            <v:path gradientshapeok="t" o:connecttype="rect"/>
          </v:shapetype>
          <v:shape id="文本框 6" o:spid="_x0000_s1026" type="#_x0000_t202" style="position:absolute;left:0;text-align:left;margin-left:-42pt;margin-top:8.65pt;width:535.5pt;height:171.75pt;z-index:251659264;visibility:visible;mso-wrap-style:square;mso-width-percent:0;mso-height-percent:0;mso-wrap-distance-left:9pt;mso-wrap-distance-top:0;mso-wrap-distance-right:9pt;mso-wrap-distance-bottom:0;mso-width-percent:0;mso-height-percent:0;mso-width-relative:page;mso-height-relative:margin;v-text-anchor:top" filled="f" stroked="f" strokeweight=".5pt">
            <v:textbox>
              <w:txbxContent>
                <w:p w14:paraId="2AE49F1E" w14:textId="77777777" w:rsidR="00FE3313" w:rsidRPr="00270842" w:rsidRDefault="003B61FA" w:rsidP="00FE3313">
                  <w:pPr>
                    <w:tabs>
                      <w:tab w:val="left" w:pos="2160"/>
                    </w:tabs>
                    <w:spacing w:line="276" w:lineRule="auto"/>
                    <w:jc w:val="center"/>
                    <w:rPr>
                      <w:rFonts w:ascii="Verdana" w:hAnsi="Verdana"/>
                      <w:b/>
                      <w:color w:val="FFFFFF"/>
                      <w:sz w:val="60"/>
                      <w:szCs w:val="60"/>
                    </w:rPr>
                  </w:pPr>
                  <w:r w:rsidRPr="00270842">
                    <w:rPr>
                      <w:rFonts w:ascii="Verdana" w:hAnsi="Verdana" w:hint="eastAsia"/>
                      <w:b/>
                      <w:color w:val="FFFFFF"/>
                      <w:sz w:val="60"/>
                      <w:szCs w:val="60"/>
                    </w:rPr>
                    <w:t xml:space="preserve">Customized Tour Itinerary </w:t>
                  </w:r>
                </w:p>
                <w:p w14:paraId="412668F3" w14:textId="0FA15FDA" w:rsidR="003E3718" w:rsidRDefault="003B61FA" w:rsidP="0067148B">
                  <w:pPr>
                    <w:tabs>
                      <w:tab w:val="left" w:pos="2160"/>
                    </w:tabs>
                    <w:spacing w:line="276" w:lineRule="auto"/>
                    <w:jc w:val="center"/>
                    <w:rPr>
                      <w:rFonts w:ascii="Verdana" w:hAnsi="Verdana" w:cs="Calibri" w:hint="eastAsia"/>
                      <w:noProof/>
                      <w:color w:val="FFFFFF"/>
                      <w:sz w:val="36"/>
                      <w:szCs w:val="36"/>
                    </w:rPr>
                  </w:pPr>
                  <w:r>
                    <w:rPr>
                      <w:rFonts w:ascii="Verdana" w:hAnsi="Verdana" w:cs="Calibri"/>
                      <w:noProof/>
                      <w:color w:val="FFFFFF"/>
                      <w:sz w:val="36"/>
                      <w:szCs w:val="36"/>
                    </w:rPr>
                    <w:t xml:space="preserve">Tour Program for </w:t>
                  </w:r>
                  <w:r w:rsidR="0067148B">
                    <w:rPr>
                      <w:rFonts w:ascii="Verdana" w:hAnsi="Verdana" w:cs="Calibri"/>
                      <w:noProof/>
                      <w:color w:val="FFFFFF"/>
                      <w:sz w:val="36"/>
                      <w:szCs w:val="36"/>
                    </w:rPr>
                    <w:t xml:space="preserve">8 </w:t>
                  </w:r>
                  <w:r w:rsidR="0067148B">
                    <w:rPr>
                      <w:rFonts w:ascii="Verdana" w:hAnsi="Verdana" w:cs="Calibri" w:hint="eastAsia"/>
                      <w:noProof/>
                      <w:color w:val="FFFFFF"/>
                      <w:sz w:val="36"/>
                      <w:szCs w:val="36"/>
                    </w:rPr>
                    <w:t>days</w:t>
                  </w:r>
                  <w:r w:rsidR="0067148B">
                    <w:rPr>
                      <w:rFonts w:ascii="Verdana" w:hAnsi="Verdana" w:cs="Calibri"/>
                      <w:noProof/>
                      <w:color w:val="FFFFFF"/>
                      <w:sz w:val="36"/>
                      <w:szCs w:val="36"/>
                    </w:rPr>
                    <w:t xml:space="preserve"> China Tour</w:t>
                  </w:r>
                </w:p>
                <w:p w14:paraId="799509CA" w14:textId="77777777" w:rsidR="00FE3313" w:rsidRDefault="003B61FA" w:rsidP="00FE3313"/>
              </w:txbxContent>
            </v:textbox>
          </v:shape>
        </w:pict>
      </w:r>
    </w:p>
    <w:p w14:paraId="5E7F615E" w14:textId="77777777" w:rsidR="00B93889" w:rsidRDefault="003B61FA" w:rsidP="00FE3313">
      <w:pPr>
        <w:spacing w:line="312" w:lineRule="auto"/>
        <w:rPr>
          <w:rFonts w:ascii="Verdana" w:hAnsi="Verdana"/>
          <w:b/>
          <w:bCs/>
          <w:color w:val="000000" w:themeColor="text1"/>
          <w:sz w:val="24"/>
        </w:rPr>
      </w:pPr>
    </w:p>
    <w:p w14:paraId="57C72EC9" w14:textId="77777777" w:rsidR="00350C4E" w:rsidRDefault="003B61FA" w:rsidP="00FE3313">
      <w:pPr>
        <w:spacing w:line="312" w:lineRule="auto"/>
        <w:rPr>
          <w:rFonts w:ascii="Verdana" w:hAnsi="Verdana"/>
          <w:b/>
          <w:bCs/>
          <w:color w:val="000000" w:themeColor="text1"/>
          <w:sz w:val="24"/>
        </w:rPr>
      </w:pPr>
    </w:p>
    <w:p w14:paraId="0F5AB47B" w14:textId="77777777" w:rsidR="00B93889" w:rsidRDefault="003B61FA" w:rsidP="00E50763">
      <w:pPr>
        <w:spacing w:line="312" w:lineRule="auto"/>
        <w:rPr>
          <w:rFonts w:ascii="Verdana" w:hAnsi="Verdana"/>
          <w:b/>
          <w:bCs/>
          <w:sz w:val="30"/>
          <w:szCs w:val="30"/>
        </w:rPr>
      </w:pPr>
    </w:p>
    <w:p w14:paraId="25CA95E5" w14:textId="77777777" w:rsidR="006E31FF" w:rsidRPr="00E57F64" w:rsidRDefault="003B61FA" w:rsidP="00E57F64"/>
    <w:p w14:paraId="67E54968" w14:textId="77777777" w:rsidR="00B93889" w:rsidRPr="004E3502" w:rsidRDefault="003B61FA" w:rsidP="00E50763">
      <w:pPr>
        <w:shd w:val="clear" w:color="auto" w:fill="FFFFFF"/>
        <w:jc w:val="center"/>
        <w:rPr>
          <w:rFonts w:ascii="Verdana" w:hAnsi="Verdana"/>
          <w:b/>
          <w:bCs/>
          <w:color w:val="C45911" w:themeColor="accent2" w:themeShade="BF"/>
          <w:sz w:val="24"/>
        </w:rPr>
      </w:pPr>
      <w:r w:rsidRPr="004E3502">
        <w:rPr>
          <w:rFonts w:ascii="Verdana" w:eastAsiaTheme="minorEastAsia" w:hAnsi="Verdana" w:cs="Calibri" w:hint="eastAsia"/>
          <w:b/>
          <w:color w:val="C45911" w:themeColor="accent2" w:themeShade="BF"/>
          <w:kern w:val="0"/>
          <w:sz w:val="24"/>
        </w:rPr>
        <w:lastRenderedPageBreak/>
        <w:t>-</w:t>
      </w:r>
      <w:r w:rsidRPr="004E3502">
        <w:rPr>
          <w:rFonts w:ascii="Verdana" w:hAnsi="Verdana"/>
          <w:b/>
          <w:bCs/>
          <w:color w:val="C45911" w:themeColor="accent2" w:themeShade="BF"/>
          <w:sz w:val="24"/>
        </w:rPr>
        <w:t xml:space="preserve">  </w:t>
      </w:r>
      <w:r>
        <w:rPr>
          <w:rFonts w:ascii="Verdana" w:eastAsiaTheme="minorEastAsia" w:hAnsi="Verdana" w:cs="Calibri"/>
          <w:b/>
          <w:color w:val="C45911" w:themeColor="accent2" w:themeShade="BF"/>
          <w:kern w:val="0"/>
          <w:sz w:val="36"/>
          <w:szCs w:val="36"/>
        </w:rPr>
        <w:t xml:space="preserve">TOUR </w:t>
      </w:r>
      <w:r w:rsidRPr="004E3502">
        <w:rPr>
          <w:rFonts w:ascii="Verdana" w:eastAsiaTheme="minorEastAsia" w:hAnsi="Verdana" w:cs="Calibri" w:hint="eastAsia"/>
          <w:b/>
          <w:color w:val="C45911" w:themeColor="accent2" w:themeShade="BF"/>
          <w:kern w:val="0"/>
          <w:sz w:val="36"/>
          <w:szCs w:val="36"/>
        </w:rPr>
        <w:t>OVERVIEW</w:t>
      </w:r>
      <w:r w:rsidRPr="004E3502">
        <w:rPr>
          <w:rFonts w:ascii="Verdana" w:hAnsi="Verdana"/>
          <w:b/>
          <w:bCs/>
          <w:color w:val="C45911" w:themeColor="accent2" w:themeShade="BF"/>
          <w:sz w:val="24"/>
        </w:rPr>
        <w:t xml:space="preserve">  </w:t>
      </w:r>
      <w:r w:rsidRPr="004E3502">
        <w:rPr>
          <w:rFonts w:ascii="Verdana" w:eastAsiaTheme="minorEastAsia" w:hAnsi="Verdana" w:cs="Calibri" w:hint="eastAsia"/>
          <w:b/>
          <w:color w:val="C45911" w:themeColor="accent2" w:themeShade="BF"/>
          <w:kern w:val="0"/>
          <w:sz w:val="24"/>
        </w:rPr>
        <w:t>-</w:t>
      </w:r>
    </w:p>
    <w:p w14:paraId="623E051A" w14:textId="77777777" w:rsidR="00B93889" w:rsidRPr="00A7426C" w:rsidRDefault="003B61FA" w:rsidP="00E50763">
      <w:pPr>
        <w:shd w:val="clear" w:color="auto" w:fill="FFFFFF"/>
        <w:jc w:val="center"/>
        <w:rPr>
          <w:rFonts w:ascii="Verdana" w:hAnsi="Verdana"/>
          <w:b/>
          <w:bCs/>
          <w:color w:val="FF0000"/>
          <w:sz w:val="24"/>
        </w:rPr>
      </w:pPr>
    </w:p>
    <w:p w14:paraId="0056ACFC" w14:textId="77777777" w:rsidR="00B93889" w:rsidRPr="004316A6" w:rsidRDefault="003B61FA" w:rsidP="00E50763">
      <w:pPr>
        <w:shd w:val="clear" w:color="auto" w:fill="FFFFFF"/>
        <w:spacing w:line="360" w:lineRule="auto"/>
        <w:rPr>
          <w:rFonts w:ascii="Verdana" w:hAnsi="Verdana"/>
          <w:bCs/>
          <w:noProof/>
          <w:color w:val="000000" w:themeColor="text1"/>
          <w:sz w:val="22"/>
        </w:rPr>
      </w:pPr>
      <w:r w:rsidRPr="00A5464C">
        <w:rPr>
          <w:rFonts w:ascii="Verdana" w:hAnsi="Verdana"/>
          <w:b/>
          <w:bCs/>
          <w:color w:val="000000" w:themeColor="text1"/>
          <w:sz w:val="22"/>
        </w:rPr>
        <w:t>R</w:t>
      </w:r>
      <w:r w:rsidRPr="00502A3C">
        <w:rPr>
          <w:rFonts w:ascii="Verdana" w:hAnsi="Verdana" w:hint="eastAsia"/>
          <w:b/>
          <w:bCs/>
          <w:color w:val="000000" w:themeColor="text1"/>
          <w:sz w:val="22"/>
        </w:rPr>
        <w:t>eference number:</w:t>
      </w:r>
      <w:r w:rsidRPr="00502A3C">
        <w:rPr>
          <w:rFonts w:ascii="Verdana" w:hAnsi="Verdana" w:hint="eastAsia"/>
          <w:bCs/>
          <w:color w:val="000000" w:themeColor="text1"/>
          <w:sz w:val="22"/>
        </w:rPr>
        <w:t xml:space="preserve"> </w:t>
      </w:r>
      <w:r>
        <w:rPr>
          <w:rFonts w:ascii="Verdana" w:hAnsi="Verdana"/>
          <w:bCs/>
          <w:noProof/>
          <w:color w:val="000000" w:themeColor="text1"/>
          <w:sz w:val="22"/>
        </w:rPr>
        <w:t>TAS2B-FGC-SR0001</w:t>
      </w:r>
    </w:p>
    <w:p w14:paraId="183700AA" w14:textId="43798DC8" w:rsidR="00B93889" w:rsidRPr="004316A6" w:rsidRDefault="003B61FA" w:rsidP="00E50763">
      <w:pPr>
        <w:shd w:val="clear" w:color="auto" w:fill="FFFFFF"/>
        <w:spacing w:line="360" w:lineRule="auto"/>
        <w:rPr>
          <w:rFonts w:ascii="Verdana" w:hAnsi="Verdana"/>
          <w:bCs/>
          <w:noProof/>
          <w:color w:val="000000" w:themeColor="text1"/>
          <w:sz w:val="22"/>
        </w:rPr>
      </w:pPr>
      <w:r w:rsidRPr="00502A3C">
        <w:rPr>
          <w:rFonts w:ascii="Verdana" w:hAnsi="Verdana"/>
          <w:b/>
          <w:bCs/>
          <w:color w:val="000000" w:themeColor="text1"/>
          <w:sz w:val="22"/>
        </w:rPr>
        <w:t>Y</w:t>
      </w:r>
      <w:r w:rsidRPr="00502A3C">
        <w:rPr>
          <w:rFonts w:ascii="Verdana" w:hAnsi="Verdana" w:hint="eastAsia"/>
          <w:b/>
          <w:bCs/>
          <w:color w:val="000000" w:themeColor="text1"/>
          <w:sz w:val="22"/>
        </w:rPr>
        <w:t>our</w:t>
      </w:r>
      <w:r w:rsidRPr="00502A3C">
        <w:rPr>
          <w:rFonts w:ascii="Verdana" w:hAnsi="Verdana"/>
          <w:b/>
          <w:bCs/>
          <w:color w:val="000000" w:themeColor="text1"/>
          <w:sz w:val="22"/>
        </w:rPr>
        <w:t xml:space="preserve"> </w:t>
      </w:r>
      <w:r>
        <w:rPr>
          <w:rFonts w:ascii="Verdana" w:hAnsi="Verdana"/>
          <w:b/>
          <w:bCs/>
          <w:color w:val="000000" w:themeColor="text1"/>
          <w:sz w:val="22"/>
        </w:rPr>
        <w:t>t</w:t>
      </w:r>
      <w:r w:rsidRPr="00502A3C">
        <w:rPr>
          <w:rFonts w:ascii="Verdana" w:hAnsi="Verdana" w:hint="eastAsia"/>
          <w:b/>
          <w:bCs/>
          <w:color w:val="000000" w:themeColor="text1"/>
          <w:sz w:val="22"/>
        </w:rPr>
        <w:t>ravel</w:t>
      </w:r>
      <w:r w:rsidRPr="00502A3C">
        <w:rPr>
          <w:rFonts w:ascii="Verdana" w:hAnsi="Verdana"/>
          <w:b/>
          <w:bCs/>
          <w:color w:val="000000" w:themeColor="text1"/>
          <w:sz w:val="22"/>
        </w:rPr>
        <w:t xml:space="preserve"> </w:t>
      </w:r>
      <w:r>
        <w:rPr>
          <w:rFonts w:ascii="Verdana" w:hAnsi="Verdana"/>
          <w:b/>
          <w:bCs/>
          <w:color w:val="000000" w:themeColor="text1"/>
          <w:sz w:val="22"/>
        </w:rPr>
        <w:t>c</w:t>
      </w:r>
      <w:r w:rsidRPr="00502A3C">
        <w:rPr>
          <w:rFonts w:ascii="Verdana" w:hAnsi="Verdana" w:hint="eastAsia"/>
          <w:b/>
          <w:bCs/>
          <w:color w:val="000000" w:themeColor="text1"/>
          <w:sz w:val="22"/>
        </w:rPr>
        <w:t>onsultant:</w:t>
      </w:r>
      <w:r w:rsidRPr="00502A3C">
        <w:rPr>
          <w:rFonts w:ascii="Verdana" w:hAnsi="Verdana"/>
          <w:bCs/>
          <w:iCs/>
          <w:color w:val="000000" w:themeColor="text1"/>
          <w:sz w:val="22"/>
        </w:rPr>
        <w:t xml:space="preserve"> </w:t>
      </w:r>
      <w:r>
        <w:rPr>
          <w:rFonts w:ascii="Verdana" w:hAnsi="Verdana"/>
          <w:bCs/>
          <w:iCs/>
          <w:noProof/>
          <w:color w:val="000000" w:themeColor="text1"/>
          <w:sz w:val="22"/>
        </w:rPr>
        <w:t>Ms.</w:t>
      </w:r>
      <w:r w:rsidR="001C77CF">
        <w:rPr>
          <w:rFonts w:ascii="Verdana" w:hAnsi="Verdana"/>
          <w:bCs/>
          <w:iCs/>
          <w:noProof/>
          <w:color w:val="000000" w:themeColor="text1"/>
          <w:sz w:val="22"/>
        </w:rPr>
        <w:t xml:space="preserve"> S</w:t>
      </w:r>
      <w:r>
        <w:rPr>
          <w:rFonts w:ascii="Verdana" w:hAnsi="Verdana"/>
          <w:bCs/>
          <w:iCs/>
          <w:noProof/>
          <w:color w:val="000000" w:themeColor="text1"/>
          <w:sz w:val="22"/>
        </w:rPr>
        <w:t>andy</w:t>
      </w:r>
    </w:p>
    <w:p w14:paraId="11212752" w14:textId="77777777" w:rsidR="00B93889" w:rsidRPr="00502A3C" w:rsidRDefault="003B61FA" w:rsidP="00E50763">
      <w:pPr>
        <w:shd w:val="clear" w:color="auto" w:fill="FFFFFF"/>
        <w:spacing w:line="360" w:lineRule="auto"/>
        <w:rPr>
          <w:rFonts w:ascii="Verdana" w:hAnsi="Verdana"/>
          <w:noProof/>
          <w:color w:val="000000" w:themeColor="text1"/>
          <w:sz w:val="22"/>
        </w:rPr>
      </w:pPr>
      <w:r>
        <w:rPr>
          <w:rFonts w:ascii="Verdana" w:hAnsi="Verdana"/>
          <w:b/>
          <w:bCs/>
          <w:color w:val="000000" w:themeColor="text1"/>
          <w:sz w:val="22"/>
        </w:rPr>
        <w:t>G</w:t>
      </w:r>
      <w:r>
        <w:rPr>
          <w:rFonts w:ascii="Verdana" w:hAnsi="Verdana" w:hint="eastAsia"/>
          <w:b/>
          <w:bCs/>
          <w:color w:val="000000" w:themeColor="text1"/>
          <w:sz w:val="22"/>
        </w:rPr>
        <w:t>roup</w:t>
      </w:r>
      <w:r>
        <w:rPr>
          <w:rFonts w:ascii="Verdana" w:hAnsi="Verdana"/>
          <w:b/>
          <w:bCs/>
          <w:color w:val="000000" w:themeColor="text1"/>
          <w:sz w:val="22"/>
        </w:rPr>
        <w:t xml:space="preserve"> </w:t>
      </w:r>
      <w:r>
        <w:rPr>
          <w:rFonts w:ascii="Verdana" w:hAnsi="Verdana" w:hint="eastAsia"/>
          <w:b/>
          <w:bCs/>
          <w:color w:val="000000" w:themeColor="text1"/>
          <w:sz w:val="22"/>
        </w:rPr>
        <w:t>size</w:t>
      </w:r>
      <w:r w:rsidRPr="004316A6">
        <w:rPr>
          <w:rFonts w:ascii="Verdana" w:hAnsi="Verdana"/>
          <w:b/>
          <w:bCs/>
          <w:color w:val="000000" w:themeColor="text1"/>
          <w:sz w:val="22"/>
        </w:rPr>
        <w:t>:</w:t>
      </w:r>
      <w:r w:rsidRPr="004316A6">
        <w:rPr>
          <w:rFonts w:ascii="Verdana" w:hAnsi="Verdana"/>
          <w:color w:val="000000" w:themeColor="text1"/>
          <w:sz w:val="22"/>
        </w:rPr>
        <w:t xml:space="preserve"> </w:t>
      </w:r>
      <w:r>
        <w:rPr>
          <w:rFonts w:ascii="Verdana" w:hAnsi="Verdana"/>
          <w:noProof/>
          <w:color w:val="000000" w:themeColor="text1"/>
          <w:sz w:val="22"/>
        </w:rPr>
        <w:t>4 persons</w:t>
      </w:r>
    </w:p>
    <w:p w14:paraId="3FEE210E" w14:textId="77777777" w:rsidR="00B93889" w:rsidRPr="004316A6" w:rsidRDefault="003B61FA" w:rsidP="00E50763">
      <w:pPr>
        <w:shd w:val="clear" w:color="auto" w:fill="FFFFFF"/>
        <w:spacing w:line="360" w:lineRule="auto"/>
        <w:rPr>
          <w:rFonts w:ascii="Verdana" w:hAnsi="Verdana"/>
          <w:noProof/>
          <w:color w:val="000000" w:themeColor="text1"/>
          <w:sz w:val="22"/>
        </w:rPr>
      </w:pPr>
      <w:r w:rsidRPr="004316A6">
        <w:rPr>
          <w:rFonts w:ascii="Verdana" w:hAnsi="Verdana" w:hint="eastAsia"/>
          <w:b/>
          <w:noProof/>
          <w:color w:val="000000" w:themeColor="text1"/>
          <w:sz w:val="22"/>
        </w:rPr>
        <w:t>Room type:</w:t>
      </w:r>
      <w:r>
        <w:rPr>
          <w:rFonts w:ascii="Verdana" w:hAnsi="Verdana"/>
          <w:noProof/>
          <w:color w:val="000000" w:themeColor="text1"/>
          <w:sz w:val="22"/>
        </w:rPr>
        <w:t xml:space="preserve"> </w:t>
      </w:r>
      <w:r>
        <w:rPr>
          <w:rFonts w:ascii="Verdana" w:hAnsi="Verdana"/>
          <w:noProof/>
          <w:color w:val="000000" w:themeColor="text1"/>
          <w:sz w:val="22"/>
        </w:rPr>
        <w:t>2 double rooms</w:t>
      </w:r>
      <w:r w:rsidRPr="004316A6">
        <w:rPr>
          <w:rFonts w:ascii="Verdana" w:hAnsi="Verdana" w:hint="eastAsia"/>
          <w:noProof/>
          <w:color w:val="000000" w:themeColor="text1"/>
          <w:sz w:val="22"/>
        </w:rPr>
        <w:t xml:space="preserve"> </w:t>
      </w:r>
    </w:p>
    <w:p w14:paraId="2D76DED3" w14:textId="77777777" w:rsidR="00B93889" w:rsidRPr="004316A6" w:rsidRDefault="003B61FA" w:rsidP="00E50763">
      <w:pPr>
        <w:widowControl/>
        <w:spacing w:line="360" w:lineRule="auto"/>
        <w:jc w:val="left"/>
        <w:rPr>
          <w:rFonts w:ascii="Verdana" w:hAnsi="Verdana"/>
          <w:noProof/>
          <w:color w:val="000000" w:themeColor="text1"/>
          <w:sz w:val="22"/>
        </w:rPr>
      </w:pPr>
      <w:r w:rsidRPr="004316A6">
        <w:rPr>
          <w:rFonts w:ascii="Verdana" w:hAnsi="Verdana" w:hint="eastAsia"/>
          <w:b/>
          <w:noProof/>
          <w:color w:val="000000" w:themeColor="text1"/>
          <w:sz w:val="22"/>
        </w:rPr>
        <w:t>Destination:</w:t>
      </w:r>
      <w:r w:rsidRPr="004316A6">
        <w:rPr>
          <w:rFonts w:ascii="Verdana" w:hAnsi="Verdana" w:hint="eastAsia"/>
          <w:noProof/>
          <w:color w:val="000000" w:themeColor="text1"/>
          <w:sz w:val="22"/>
        </w:rPr>
        <w:t xml:space="preserve"> </w:t>
      </w:r>
      <w:r>
        <w:rPr>
          <w:rFonts w:ascii="Verdana" w:hAnsi="Verdana"/>
          <w:noProof/>
          <w:color w:val="000000" w:themeColor="text1"/>
          <w:sz w:val="22"/>
        </w:rPr>
        <w:t>China</w:t>
      </w:r>
    </w:p>
    <w:p w14:paraId="444F0E4F" w14:textId="77777777" w:rsidR="00B93889" w:rsidRPr="004316A6" w:rsidRDefault="003B61FA" w:rsidP="00E50763">
      <w:pPr>
        <w:widowControl/>
        <w:spacing w:line="360" w:lineRule="auto"/>
        <w:jc w:val="left"/>
        <w:rPr>
          <w:rFonts w:ascii="Verdana" w:hAnsi="Verdana"/>
          <w:color w:val="000000" w:themeColor="text1"/>
          <w:sz w:val="22"/>
        </w:rPr>
      </w:pPr>
      <w:r w:rsidRPr="004316A6">
        <w:rPr>
          <w:rFonts w:ascii="Verdana" w:hAnsi="Verdana" w:hint="eastAsia"/>
          <w:b/>
          <w:noProof/>
          <w:color w:val="000000" w:themeColor="text1"/>
          <w:sz w:val="22"/>
        </w:rPr>
        <w:t>Travel date:</w:t>
      </w:r>
      <w:r w:rsidRPr="004316A6">
        <w:rPr>
          <w:rFonts w:ascii="Verdana" w:hAnsi="Verdana" w:hint="eastAsia"/>
          <w:noProof/>
          <w:color w:val="000000" w:themeColor="text1"/>
          <w:sz w:val="22"/>
        </w:rPr>
        <w:t xml:space="preserve"> </w:t>
      </w:r>
      <w:r>
        <w:rPr>
          <w:rFonts w:ascii="Verdana" w:hAnsi="Verdana"/>
          <w:noProof/>
          <w:color w:val="000000" w:themeColor="text1"/>
          <w:sz w:val="22"/>
        </w:rPr>
        <w:t>10 July - 17 July 2026</w:t>
      </w:r>
    </w:p>
    <w:p w14:paraId="27E4B562" w14:textId="77777777" w:rsidR="00B93889" w:rsidRPr="004316A6" w:rsidRDefault="003B61FA" w:rsidP="00E50763">
      <w:pPr>
        <w:widowControl/>
        <w:spacing w:line="360" w:lineRule="auto"/>
        <w:jc w:val="left"/>
        <w:rPr>
          <w:rFonts w:ascii="Verdana" w:hAnsi="Verdana"/>
          <w:color w:val="000000" w:themeColor="text1"/>
          <w:sz w:val="22"/>
        </w:rPr>
      </w:pPr>
      <w:r w:rsidRPr="004316A6">
        <w:rPr>
          <w:rFonts w:ascii="Verdana" w:hAnsi="Verdana" w:hint="eastAsia"/>
          <w:b/>
          <w:noProof/>
          <w:color w:val="000000" w:themeColor="text1"/>
          <w:sz w:val="22"/>
        </w:rPr>
        <w:t>Vehicle:</w:t>
      </w:r>
      <w:r w:rsidRPr="004316A6">
        <w:rPr>
          <w:rFonts w:ascii="Verdana" w:hAnsi="Verdana" w:hint="eastAsia"/>
          <w:noProof/>
          <w:color w:val="000000" w:themeColor="text1"/>
          <w:sz w:val="22"/>
        </w:rPr>
        <w:t xml:space="preserve"> </w:t>
      </w:r>
      <w:r>
        <w:rPr>
          <w:rFonts w:ascii="Verdana" w:hAnsi="Verdana"/>
          <w:noProof/>
          <w:color w:val="000000" w:themeColor="text1"/>
          <w:sz w:val="22"/>
        </w:rPr>
        <w:t>private air-conditioned vehicle and licensed driver</w:t>
      </w:r>
    </w:p>
    <w:p w14:paraId="0C0F2B6C" w14:textId="77777777" w:rsidR="00B93889" w:rsidRDefault="003B61FA" w:rsidP="00E50763">
      <w:pPr>
        <w:widowControl/>
        <w:spacing w:line="360" w:lineRule="auto"/>
        <w:jc w:val="left"/>
        <w:rPr>
          <w:rFonts w:ascii="Verdana" w:hAnsi="Verdana"/>
          <w:color w:val="000000" w:themeColor="text1"/>
          <w:sz w:val="22"/>
        </w:rPr>
      </w:pPr>
      <w:r w:rsidRPr="004316A6">
        <w:rPr>
          <w:rFonts w:ascii="Verdana" w:hAnsi="Verdana" w:hint="eastAsia"/>
          <w:b/>
          <w:noProof/>
          <w:color w:val="000000" w:themeColor="text1"/>
          <w:sz w:val="22"/>
        </w:rPr>
        <w:t>Guide service:</w:t>
      </w:r>
      <w:r w:rsidRPr="004316A6">
        <w:rPr>
          <w:rFonts w:ascii="Verdana" w:hAnsi="Verdana" w:hint="eastAsia"/>
          <w:noProof/>
          <w:color w:val="000000" w:themeColor="text1"/>
          <w:sz w:val="22"/>
        </w:rPr>
        <w:t xml:space="preserve"> </w:t>
      </w:r>
      <w:r>
        <w:rPr>
          <w:rFonts w:ascii="Verdana" w:hAnsi="Verdana"/>
          <w:noProof/>
          <w:color w:val="000000" w:themeColor="text1"/>
          <w:sz w:val="22"/>
        </w:rPr>
        <w:t>private English-speaking guide</w:t>
      </w:r>
      <w:r w:rsidRPr="004316A6">
        <w:rPr>
          <w:rFonts w:ascii="Verdana" w:hAnsi="Verdana" w:hint="eastAsia"/>
          <w:color w:val="000000" w:themeColor="text1"/>
          <w:sz w:val="22"/>
        </w:rPr>
        <w:t xml:space="preserve"> </w:t>
      </w:r>
    </w:p>
    <w:p w14:paraId="3D019844" w14:textId="77777777" w:rsidR="00BF4F4F" w:rsidRDefault="003B61FA" w:rsidP="00E50763">
      <w:pPr>
        <w:widowControl/>
        <w:spacing w:line="360" w:lineRule="auto"/>
        <w:jc w:val="left"/>
        <w:rPr>
          <w:rFonts w:ascii="Verdana" w:hAnsi="Verdana"/>
          <w:color w:val="000000" w:themeColor="text1"/>
          <w:sz w:val="22"/>
        </w:rPr>
      </w:pPr>
    </w:p>
    <w:p w14:paraId="013B2DDE" w14:textId="77777777" w:rsidR="00B93889" w:rsidRPr="004E3502" w:rsidRDefault="003B61FA" w:rsidP="00E50763">
      <w:pPr>
        <w:widowControl/>
        <w:jc w:val="center"/>
        <w:rPr>
          <w:rFonts w:ascii="Verdana" w:eastAsiaTheme="minorEastAsia" w:hAnsi="Verdana" w:cs="Calibri"/>
          <w:b/>
          <w:color w:val="C45911" w:themeColor="accent2" w:themeShade="BF"/>
          <w:kern w:val="0"/>
          <w:sz w:val="24"/>
        </w:rPr>
      </w:pPr>
      <w:r w:rsidRPr="004E3502">
        <w:rPr>
          <w:rFonts w:ascii="Verdana" w:eastAsiaTheme="minorEastAsia" w:hAnsi="Verdana" w:cs="Calibri" w:hint="eastAsia"/>
          <w:b/>
          <w:color w:val="C45911" w:themeColor="accent2" w:themeShade="BF"/>
          <w:kern w:val="0"/>
          <w:sz w:val="24"/>
        </w:rPr>
        <w:t>-</w:t>
      </w:r>
      <w:r w:rsidRPr="004E3502">
        <w:rPr>
          <w:rFonts w:ascii="Verdana" w:eastAsiaTheme="minorEastAsia" w:hAnsi="Verdana" w:cs="Calibri"/>
          <w:b/>
          <w:color w:val="C45911" w:themeColor="accent2" w:themeShade="BF"/>
          <w:kern w:val="0"/>
          <w:sz w:val="24"/>
        </w:rPr>
        <w:t xml:space="preserve"> </w:t>
      </w:r>
      <w:r w:rsidRPr="004E3502">
        <w:rPr>
          <w:rFonts w:ascii="Verdana" w:eastAsiaTheme="minorEastAsia" w:hAnsi="Verdana" w:cs="Calibri"/>
          <w:b/>
          <w:color w:val="C45911" w:themeColor="accent2" w:themeShade="BF"/>
          <w:kern w:val="0"/>
          <w:sz w:val="36"/>
          <w:szCs w:val="36"/>
        </w:rPr>
        <w:t xml:space="preserve"> </w:t>
      </w:r>
      <w:r>
        <w:rPr>
          <w:rFonts w:ascii="Verdana" w:eastAsiaTheme="minorEastAsia" w:hAnsi="Verdana" w:cs="Calibri"/>
          <w:b/>
          <w:color w:val="C45911" w:themeColor="accent2" w:themeShade="BF"/>
          <w:kern w:val="0"/>
          <w:sz w:val="36"/>
          <w:szCs w:val="36"/>
        </w:rPr>
        <w:t>DAY BY DAY</w:t>
      </w:r>
      <w:r w:rsidRPr="004E3502">
        <w:rPr>
          <w:rFonts w:ascii="Verdana" w:eastAsiaTheme="minorEastAsia" w:hAnsi="Verdana" w:cs="Calibri" w:hint="eastAsia"/>
          <w:b/>
          <w:color w:val="C45911" w:themeColor="accent2" w:themeShade="BF"/>
          <w:kern w:val="0"/>
          <w:sz w:val="36"/>
          <w:szCs w:val="36"/>
        </w:rPr>
        <w:t xml:space="preserve"> ITINERARY</w:t>
      </w:r>
      <w:r w:rsidRPr="004E3502">
        <w:rPr>
          <w:rFonts w:ascii="Verdana" w:eastAsiaTheme="minorEastAsia" w:hAnsi="Verdana" w:cs="Calibri"/>
          <w:b/>
          <w:color w:val="C45911" w:themeColor="accent2" w:themeShade="BF"/>
          <w:kern w:val="0"/>
          <w:sz w:val="24"/>
        </w:rPr>
        <w:t xml:space="preserve"> </w:t>
      </w:r>
      <w:r w:rsidRPr="004E3502">
        <w:rPr>
          <w:rFonts w:ascii="Verdana" w:eastAsiaTheme="minorEastAsia" w:hAnsi="Verdana" w:cs="Calibri" w:hint="eastAsia"/>
          <w:b/>
          <w:color w:val="C45911" w:themeColor="accent2" w:themeShade="BF"/>
          <w:kern w:val="0"/>
          <w:sz w:val="24"/>
        </w:rPr>
        <w:t xml:space="preserve"> -</w:t>
      </w:r>
    </w:p>
    <w:p w14:paraId="565B43DC" w14:textId="77777777" w:rsidR="00515DC6" w:rsidRDefault="003B61FA" w:rsidP="00E50763">
      <w:pPr>
        <w:widowControl/>
        <w:jc w:val="center"/>
        <w:rPr>
          <w:rFonts w:ascii="Verdana" w:hAnsi="Verdana"/>
          <w:color w:val="000000" w:themeColor="text1"/>
          <w:sz w:val="20"/>
          <w:szCs w:val="20"/>
        </w:rPr>
      </w:pPr>
    </w:p>
    <w:p w14:paraId="06474131" w14:textId="77777777" w:rsidR="00401ECF" w:rsidRDefault="003B61FA" w:rsidP="00E50763">
      <w:pPr>
        <w:widowControl/>
        <w:shd w:val="clear" w:color="auto" w:fill="E5E3DF"/>
        <w:spacing w:line="276" w:lineRule="auto"/>
        <w:jc w:val="center"/>
        <w:rPr>
          <w:rFonts w:ascii="Verdana" w:hAnsi="Verdana"/>
          <w:b/>
          <w:noProof/>
          <w:color w:val="C45911"/>
          <w:sz w:val="22"/>
        </w:rPr>
      </w:pPr>
      <w:r>
        <w:rPr>
          <w:rFonts w:ascii="Verdana" w:hAnsi="Verdana"/>
          <w:b/>
          <w:noProof/>
          <w:color w:val="C45911"/>
          <w:sz w:val="22"/>
        </w:rPr>
        <w:t>Day 1</w:t>
      </w:r>
      <w:r>
        <w:rPr>
          <w:rFonts w:ascii="Verdana" w:hAnsi="Verdana"/>
          <w:b/>
          <w:noProof/>
          <w:color w:val="000000"/>
          <w:sz w:val="22"/>
        </w:rPr>
        <w:t xml:space="preserve"> - Friday, 10 July 2026</w:t>
      </w:r>
    </w:p>
    <w:p w14:paraId="769CB3D0" w14:textId="77777777" w:rsidR="003E3718" w:rsidRDefault="003B61FA" w:rsidP="00E50763">
      <w:pPr>
        <w:widowControl/>
        <w:shd w:val="clear" w:color="auto" w:fill="FFFFFF"/>
        <w:spacing w:line="276" w:lineRule="auto"/>
        <w:jc w:val="center"/>
        <w:rPr>
          <w:rFonts w:ascii="Verdana" w:hAnsi="Verdana"/>
          <w:b/>
          <w:noProof/>
          <w:color w:val="C45911"/>
          <w:sz w:val="28"/>
        </w:rPr>
      </w:pPr>
      <w:r>
        <w:rPr>
          <w:rFonts w:ascii="Verdana" w:hAnsi="Verdana"/>
          <w:b/>
          <w:noProof/>
          <w:color w:val="C45911"/>
          <w:sz w:val="28"/>
        </w:rPr>
        <w:t xml:space="preserve">Arrival - Beijing </w:t>
      </w:r>
    </w:p>
    <w:p w14:paraId="74AB298C"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Transfer via: </w:t>
      </w:r>
      <w:r>
        <w:rPr>
          <w:rFonts w:ascii="Verdana" w:hAnsi="Verdana"/>
          <w:i/>
          <w:noProof/>
          <w:color w:val="000000"/>
          <w:sz w:val="22"/>
        </w:rPr>
        <w:t xml:space="preserve">Flight, </w:t>
      </w:r>
      <w:r>
        <w:rPr>
          <w:rFonts w:ascii="Verdana" w:hAnsi="Verdana"/>
          <w:i/>
          <w:noProof/>
          <w:color w:val="000000"/>
          <w:sz w:val="22"/>
        </w:rPr>
        <w:t>arranged on your own</w:t>
      </w:r>
    </w:p>
    <w:p w14:paraId="6565CAC8"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Accommodation: </w:t>
      </w:r>
      <w:r>
        <w:rPr>
          <w:rFonts w:ascii="Verdana" w:hAnsi="Verdana"/>
          <w:noProof/>
          <w:color w:val="000000"/>
          <w:sz w:val="22"/>
        </w:rPr>
        <w:t>Sunworld Hotel, Superior Room</w:t>
      </w:r>
    </w:p>
    <w:p w14:paraId="4F12B05C" w14:textId="294116E3" w:rsidR="003E3718" w:rsidRDefault="003B61FA" w:rsidP="00E50763">
      <w:pPr>
        <w:widowControl/>
        <w:shd w:val="clear" w:color="auto" w:fill="FFFFFF"/>
        <w:spacing w:line="276" w:lineRule="auto"/>
        <w:jc w:val="left"/>
        <w:rPr>
          <w:rFonts w:ascii="Verdana" w:hAnsi="Verdana" w:hint="eastAsia"/>
          <w:noProof/>
          <w:color w:val="000000"/>
          <w:sz w:val="22"/>
        </w:rPr>
      </w:pPr>
      <w:r>
        <w:rPr>
          <w:rFonts w:ascii="Verdana" w:hAnsi="Verdana"/>
          <w:noProof/>
          <w:color w:val="000000"/>
          <w:sz w:val="22"/>
        </w:rPr>
        <w:t>Welcome to China!</w:t>
      </w:r>
    </w:p>
    <w:p w14:paraId="1B048C38"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 xml:space="preserve">Touch down in Beijing and meet your guide for a one-hour private transfer to your downtown hotel. </w:t>
      </w:r>
    </w:p>
    <w:p w14:paraId="1D46C1C2" w14:textId="4117C527" w:rsidR="003E3718" w:rsidRDefault="003E3718" w:rsidP="00E50763">
      <w:pPr>
        <w:widowControl/>
        <w:shd w:val="clear" w:color="auto" w:fill="FFFFFF"/>
        <w:spacing w:line="276" w:lineRule="auto"/>
        <w:jc w:val="left"/>
        <w:rPr>
          <w:rFonts w:ascii="Verdana" w:hAnsi="Verdana"/>
          <w:noProof/>
          <w:color w:val="000000"/>
          <w:sz w:val="22"/>
        </w:rPr>
      </w:pPr>
    </w:p>
    <w:p w14:paraId="3E8400D9" w14:textId="77777777" w:rsidR="003E3718" w:rsidRDefault="003B61FA" w:rsidP="00E50763">
      <w:pPr>
        <w:widowControl/>
        <w:shd w:val="clear" w:color="auto" w:fill="E5E3DF"/>
        <w:spacing w:line="276" w:lineRule="auto"/>
        <w:jc w:val="center"/>
        <w:rPr>
          <w:rFonts w:ascii="Verdana" w:hAnsi="Verdana"/>
          <w:b/>
          <w:noProof/>
          <w:color w:val="C45911"/>
          <w:sz w:val="22"/>
        </w:rPr>
      </w:pPr>
      <w:r>
        <w:rPr>
          <w:rFonts w:ascii="Verdana" w:hAnsi="Verdana"/>
          <w:b/>
          <w:noProof/>
          <w:color w:val="C45911"/>
          <w:sz w:val="22"/>
        </w:rPr>
        <w:t>Day 2</w:t>
      </w:r>
      <w:r>
        <w:rPr>
          <w:rFonts w:ascii="Verdana" w:hAnsi="Verdana"/>
          <w:b/>
          <w:noProof/>
          <w:color w:val="000000"/>
          <w:sz w:val="22"/>
        </w:rPr>
        <w:t xml:space="preserve"> - Saturday, 11 July 2026</w:t>
      </w:r>
    </w:p>
    <w:p w14:paraId="692168B6" w14:textId="77777777" w:rsidR="003E3718" w:rsidRDefault="003B61FA" w:rsidP="00E50763">
      <w:pPr>
        <w:widowControl/>
        <w:shd w:val="clear" w:color="auto" w:fill="FFFFFF"/>
        <w:spacing w:line="276" w:lineRule="auto"/>
        <w:jc w:val="center"/>
        <w:rPr>
          <w:rFonts w:ascii="Verdana" w:hAnsi="Verdana"/>
          <w:b/>
          <w:noProof/>
          <w:color w:val="C45911"/>
          <w:sz w:val="28"/>
        </w:rPr>
      </w:pPr>
      <w:r>
        <w:rPr>
          <w:rFonts w:ascii="Verdana" w:hAnsi="Verdana"/>
          <w:b/>
          <w:noProof/>
          <w:color w:val="C45911"/>
          <w:sz w:val="28"/>
        </w:rPr>
        <w:t xml:space="preserve">Beijing </w:t>
      </w:r>
    </w:p>
    <w:p w14:paraId="41BAECD4"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Meals: </w:t>
      </w:r>
      <w:r>
        <w:rPr>
          <w:rFonts w:ascii="Verdana" w:hAnsi="Verdana"/>
          <w:noProof/>
          <w:color w:val="000000"/>
          <w:sz w:val="22"/>
        </w:rPr>
        <w:t>Breakfast</w:t>
      </w:r>
    </w:p>
    <w:p w14:paraId="3B1C4B45"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Accommodation: </w:t>
      </w:r>
      <w:r>
        <w:rPr>
          <w:rFonts w:ascii="Verdana" w:hAnsi="Verdana"/>
          <w:noProof/>
          <w:color w:val="000000"/>
          <w:sz w:val="22"/>
        </w:rPr>
        <w:t>Sunworld Hotel, Superior Room</w:t>
      </w:r>
    </w:p>
    <w:p w14:paraId="255A8891" w14:textId="47F335F8" w:rsidR="003E3718" w:rsidRDefault="003B61FA" w:rsidP="00E50763">
      <w:pPr>
        <w:widowControl/>
        <w:shd w:val="clear" w:color="auto" w:fill="FFFFFF"/>
        <w:spacing w:line="276" w:lineRule="auto"/>
        <w:jc w:val="left"/>
        <w:rPr>
          <w:rFonts w:ascii="Verdana" w:hAnsi="Verdana" w:hint="eastAsia"/>
          <w:noProof/>
          <w:color w:val="000000"/>
          <w:sz w:val="22"/>
        </w:rPr>
      </w:pPr>
      <w:r>
        <w:rPr>
          <w:rFonts w:ascii="Verdana" w:hAnsi="Verdana"/>
          <w:noProof/>
          <w:color w:val="000000"/>
          <w:sz w:val="22"/>
        </w:rPr>
        <w:t>Beijing's Imperial Splendor</w:t>
      </w:r>
    </w:p>
    <w:p w14:paraId="1D35EFB4"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 xml:space="preserve">Begin your discovery of the capital city from Tiananmen Square, the political landmark of today's China. Next, enter the 600-year-old Forbidden City, the imperial citadel of the feudal Ming and Qing Dynasties, marveling at the </w:t>
      </w:r>
      <w:r>
        <w:rPr>
          <w:rFonts w:ascii="Verdana" w:hAnsi="Verdana"/>
          <w:noProof/>
          <w:color w:val="000000"/>
          <w:sz w:val="22"/>
        </w:rPr>
        <w:t xml:space="preserve">architectural wonders and listening to the most-talked-about stories of the royal families. </w:t>
      </w:r>
    </w:p>
    <w:p w14:paraId="39399BBE"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lastRenderedPageBreak/>
        <w:t>After an authentic Chinese lunch, climb up the artificial Jingshan Hill for panoramic views of the splendid royal palace complex and the central axis of this histo</w:t>
      </w:r>
      <w:r>
        <w:rPr>
          <w:rFonts w:ascii="Verdana" w:hAnsi="Verdana"/>
          <w:noProof/>
          <w:color w:val="000000"/>
          <w:sz w:val="22"/>
        </w:rPr>
        <w:t>ric city.</w:t>
      </w:r>
    </w:p>
    <w:p w14:paraId="72188935" w14:textId="77777777" w:rsidR="003E3718" w:rsidRDefault="003B61FA" w:rsidP="00E50763">
      <w:pPr>
        <w:widowControl/>
        <w:shd w:val="clear" w:color="auto" w:fill="FFFFFF"/>
        <w:spacing w:line="276" w:lineRule="auto"/>
        <w:jc w:val="left"/>
        <w:rPr>
          <w:rFonts w:ascii="Verdana" w:hAnsi="Verdana"/>
          <w:noProof/>
          <w:color w:val="AEAAAA"/>
          <w:sz w:val="22"/>
        </w:rPr>
      </w:pPr>
      <w:r>
        <w:rPr>
          <w:rFonts w:ascii="Verdana" w:hAnsi="Verdana"/>
          <w:noProof/>
          <w:color w:val="AEAAAA"/>
          <w:sz w:val="22"/>
        </w:rPr>
        <w:t>--------------------------------------------------------------------------------------------</w:t>
      </w:r>
    </w:p>
    <w:p w14:paraId="3254B782" w14:textId="77777777" w:rsidR="003E3718" w:rsidRDefault="003B61FA" w:rsidP="00E50763">
      <w:pPr>
        <w:widowControl/>
        <w:shd w:val="clear" w:color="auto" w:fill="FFFFFF"/>
        <w:spacing w:line="276" w:lineRule="auto"/>
        <w:jc w:val="left"/>
        <w:rPr>
          <w:rFonts w:ascii="Verdana" w:hAnsi="Verdana"/>
          <w:b/>
          <w:i/>
          <w:noProof/>
          <w:color w:val="1F4E79"/>
          <w:sz w:val="18"/>
        </w:rPr>
      </w:pPr>
      <w:r>
        <w:rPr>
          <w:rFonts w:ascii="Verdana" w:hAnsi="Verdana"/>
          <w:b/>
          <w:i/>
          <w:noProof/>
          <w:color w:val="1F4E79"/>
          <w:sz w:val="18"/>
        </w:rPr>
        <w:t xml:space="preserve">Note: </w:t>
      </w:r>
    </w:p>
    <w:p w14:paraId="7710B670" w14:textId="77777777" w:rsidR="003E3718" w:rsidRDefault="003B61FA" w:rsidP="00E50763">
      <w:pPr>
        <w:widowControl/>
        <w:shd w:val="clear" w:color="auto" w:fill="FFFFFF"/>
        <w:spacing w:line="276" w:lineRule="auto"/>
        <w:jc w:val="left"/>
        <w:rPr>
          <w:rFonts w:ascii="Verdana" w:hAnsi="Verdana"/>
          <w:i/>
          <w:noProof/>
          <w:color w:val="1F4E79"/>
          <w:sz w:val="18"/>
        </w:rPr>
      </w:pPr>
      <w:r>
        <w:rPr>
          <w:rFonts w:ascii="Verdana" w:hAnsi="Verdana"/>
          <w:i/>
          <w:noProof/>
          <w:color w:val="1F4E79"/>
          <w:sz w:val="18"/>
        </w:rPr>
        <w:t xml:space="preserve">For protection purposes, the daily visitor numbers to the Forbidden City are limited. Entrance tickets, only available for online booking, are </w:t>
      </w:r>
      <w:r>
        <w:rPr>
          <w:rFonts w:ascii="Verdana" w:hAnsi="Verdana"/>
          <w:i/>
          <w:noProof/>
          <w:color w:val="1F4E79"/>
          <w:sz w:val="18"/>
        </w:rPr>
        <w:t>released 7 days in advance and often sell out quickly. While we will make every effort to secure your entrance ticket, your visit date to the Forbidden City may differ from the proposed itinerary. In cases where tickets are unavailable on specific dates, w</w:t>
      </w:r>
      <w:r>
        <w:rPr>
          <w:rFonts w:ascii="Verdana" w:hAnsi="Verdana"/>
          <w:i/>
          <w:noProof/>
          <w:color w:val="1F4E79"/>
          <w:sz w:val="18"/>
        </w:rPr>
        <w:t>e may recommend adjusting your travel date.</w:t>
      </w:r>
    </w:p>
    <w:p w14:paraId="5733DA13"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 xml:space="preserve"> </w:t>
      </w:r>
    </w:p>
    <w:p w14:paraId="7B42009D" w14:textId="77777777" w:rsidR="003E3718" w:rsidRDefault="003B61FA" w:rsidP="00E50763">
      <w:pPr>
        <w:widowControl/>
        <w:shd w:val="clear" w:color="auto" w:fill="E5E3DF"/>
        <w:spacing w:line="276" w:lineRule="auto"/>
        <w:jc w:val="center"/>
        <w:rPr>
          <w:rFonts w:ascii="Verdana" w:hAnsi="Verdana"/>
          <w:b/>
          <w:noProof/>
          <w:color w:val="C45911"/>
          <w:sz w:val="22"/>
        </w:rPr>
      </w:pPr>
      <w:r>
        <w:rPr>
          <w:rFonts w:ascii="Verdana" w:hAnsi="Verdana"/>
          <w:b/>
          <w:noProof/>
          <w:color w:val="C45911"/>
          <w:sz w:val="22"/>
        </w:rPr>
        <w:t>Day 3</w:t>
      </w:r>
      <w:r>
        <w:rPr>
          <w:rFonts w:ascii="Verdana" w:hAnsi="Verdana"/>
          <w:b/>
          <w:noProof/>
          <w:color w:val="000000"/>
          <w:sz w:val="22"/>
        </w:rPr>
        <w:t xml:space="preserve"> - Sunday, 12 July 2026</w:t>
      </w:r>
    </w:p>
    <w:p w14:paraId="2E1E6E96" w14:textId="77777777" w:rsidR="003E3718" w:rsidRDefault="003B61FA" w:rsidP="00E50763">
      <w:pPr>
        <w:widowControl/>
        <w:shd w:val="clear" w:color="auto" w:fill="FFFFFF"/>
        <w:spacing w:line="276" w:lineRule="auto"/>
        <w:jc w:val="center"/>
        <w:rPr>
          <w:rFonts w:ascii="Verdana" w:hAnsi="Verdana"/>
          <w:b/>
          <w:noProof/>
          <w:color w:val="C45911"/>
          <w:sz w:val="28"/>
        </w:rPr>
      </w:pPr>
      <w:r>
        <w:rPr>
          <w:rFonts w:ascii="Verdana" w:hAnsi="Verdana"/>
          <w:b/>
          <w:noProof/>
          <w:color w:val="C45911"/>
          <w:sz w:val="28"/>
        </w:rPr>
        <w:t xml:space="preserve">Beijing </w:t>
      </w:r>
    </w:p>
    <w:p w14:paraId="60854B87"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Meals: </w:t>
      </w:r>
      <w:r>
        <w:rPr>
          <w:rFonts w:ascii="Verdana" w:hAnsi="Verdana"/>
          <w:noProof/>
          <w:color w:val="000000"/>
          <w:sz w:val="22"/>
        </w:rPr>
        <w:t>Breakfast</w:t>
      </w:r>
    </w:p>
    <w:p w14:paraId="74AF6E7B"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Accommodation: </w:t>
      </w:r>
      <w:r>
        <w:rPr>
          <w:rFonts w:ascii="Verdana" w:hAnsi="Verdana"/>
          <w:noProof/>
          <w:color w:val="000000"/>
          <w:sz w:val="22"/>
        </w:rPr>
        <w:t>Sunworld Hotel, Superior Room</w:t>
      </w:r>
    </w:p>
    <w:p w14:paraId="4FAE1A94" w14:textId="586A4BE6" w:rsidR="003E3718" w:rsidRDefault="003B61FA" w:rsidP="00E50763">
      <w:pPr>
        <w:widowControl/>
        <w:shd w:val="clear" w:color="auto" w:fill="FFFFFF"/>
        <w:spacing w:line="276" w:lineRule="auto"/>
        <w:jc w:val="left"/>
        <w:rPr>
          <w:rFonts w:ascii="Verdana" w:hAnsi="Verdana" w:hint="eastAsia"/>
          <w:noProof/>
          <w:color w:val="000000"/>
          <w:sz w:val="22"/>
        </w:rPr>
      </w:pPr>
      <w:r>
        <w:rPr>
          <w:rFonts w:ascii="Verdana" w:hAnsi="Verdana"/>
          <w:noProof/>
          <w:color w:val="000000"/>
          <w:sz w:val="22"/>
        </w:rPr>
        <w:t>Temple of Heaven, the Great Wall</w:t>
      </w:r>
    </w:p>
    <w:p w14:paraId="653E86DD"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 xml:space="preserve">Start the tour today from the Temple of Heaven, where you will </w:t>
      </w:r>
      <w:r>
        <w:rPr>
          <w:rFonts w:ascii="Verdana" w:hAnsi="Verdana"/>
          <w:noProof/>
          <w:color w:val="000000"/>
          <w:sz w:val="22"/>
        </w:rPr>
        <w:t>appreciate the elegance of the architecture itself and watch the locals doing morning exercises: playing Tai Chi, dancing with swords, and practicing Chinese calligraphy on the ground with a huge brush and water.</w:t>
      </w:r>
    </w:p>
    <w:p w14:paraId="2AC8CA17"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 xml:space="preserve">Afterwards, drive about two hours to visit </w:t>
      </w:r>
      <w:r>
        <w:rPr>
          <w:rFonts w:ascii="Verdana" w:hAnsi="Verdana"/>
          <w:noProof/>
          <w:color w:val="000000"/>
          <w:sz w:val="22"/>
        </w:rPr>
        <w:t>the Great Wall (the less-crowded Mutianyu section). Get on the impressive ramparts with a cable car, hike up a little further to take in the imposing surroundings, and then descend by cable car again for the returning journey back to Beijing.</w:t>
      </w:r>
    </w:p>
    <w:p w14:paraId="73FDAD38"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 xml:space="preserve"> </w:t>
      </w:r>
    </w:p>
    <w:p w14:paraId="65EB2784" w14:textId="77777777" w:rsidR="003E3718" w:rsidRDefault="003B61FA" w:rsidP="00E50763">
      <w:pPr>
        <w:widowControl/>
        <w:shd w:val="clear" w:color="auto" w:fill="E5E3DF"/>
        <w:spacing w:line="276" w:lineRule="auto"/>
        <w:jc w:val="center"/>
        <w:rPr>
          <w:rFonts w:ascii="Verdana" w:hAnsi="Verdana"/>
          <w:b/>
          <w:noProof/>
          <w:color w:val="C45911"/>
          <w:sz w:val="22"/>
        </w:rPr>
      </w:pPr>
      <w:r>
        <w:rPr>
          <w:rFonts w:ascii="Verdana" w:hAnsi="Verdana"/>
          <w:b/>
          <w:noProof/>
          <w:color w:val="C45911"/>
          <w:sz w:val="22"/>
        </w:rPr>
        <w:t>Day 4</w:t>
      </w:r>
      <w:r>
        <w:rPr>
          <w:rFonts w:ascii="Verdana" w:hAnsi="Verdana"/>
          <w:b/>
          <w:noProof/>
          <w:color w:val="000000"/>
          <w:sz w:val="22"/>
        </w:rPr>
        <w:t xml:space="preserve"> - Mon</w:t>
      </w:r>
      <w:r>
        <w:rPr>
          <w:rFonts w:ascii="Verdana" w:hAnsi="Verdana"/>
          <w:b/>
          <w:noProof/>
          <w:color w:val="000000"/>
          <w:sz w:val="22"/>
        </w:rPr>
        <w:t>day, 13 July 2026</w:t>
      </w:r>
    </w:p>
    <w:p w14:paraId="0957DBA2" w14:textId="77777777" w:rsidR="003E3718" w:rsidRDefault="003B61FA" w:rsidP="00E50763">
      <w:pPr>
        <w:widowControl/>
        <w:shd w:val="clear" w:color="auto" w:fill="FFFFFF"/>
        <w:spacing w:line="276" w:lineRule="auto"/>
        <w:jc w:val="center"/>
        <w:rPr>
          <w:rFonts w:ascii="Verdana" w:hAnsi="Verdana"/>
          <w:b/>
          <w:noProof/>
          <w:color w:val="C45911"/>
          <w:sz w:val="28"/>
        </w:rPr>
      </w:pPr>
      <w:r>
        <w:rPr>
          <w:rFonts w:ascii="Verdana" w:hAnsi="Verdana"/>
          <w:b/>
          <w:noProof/>
          <w:color w:val="C45911"/>
          <w:sz w:val="28"/>
        </w:rPr>
        <w:t xml:space="preserve">Beijing - Xi'an </w:t>
      </w:r>
    </w:p>
    <w:p w14:paraId="0A917FD1" w14:textId="77777777" w:rsidR="003E3718" w:rsidRDefault="003B61FA" w:rsidP="00E50763">
      <w:pPr>
        <w:widowControl/>
        <w:shd w:val="clear" w:color="auto" w:fill="FFFFFF"/>
        <w:spacing w:line="276" w:lineRule="auto"/>
        <w:jc w:val="left"/>
        <w:rPr>
          <w:rFonts w:ascii="Verdana" w:hAnsi="Verdana"/>
          <w:b/>
          <w:noProof/>
          <w:color w:val="000000"/>
          <w:sz w:val="22"/>
        </w:rPr>
      </w:pPr>
      <w:r w:rsidRPr="001C77CF">
        <w:rPr>
          <w:rFonts w:ascii="Verdana" w:hAnsi="Verdana"/>
          <w:b/>
          <w:noProof/>
          <w:color w:val="000000"/>
          <w:sz w:val="22"/>
          <w:highlight w:val="yellow"/>
        </w:rPr>
        <w:t xml:space="preserve">Transfer via: </w:t>
      </w:r>
      <w:r w:rsidRPr="001C77CF">
        <w:rPr>
          <w:rFonts w:ascii="Verdana" w:hAnsi="Verdana"/>
          <w:i/>
          <w:noProof/>
          <w:color w:val="000000"/>
          <w:sz w:val="22"/>
          <w:highlight w:val="yellow"/>
        </w:rPr>
        <w:t>High speed G train (Duration: about 4.5-6 hours), First Class Seat, arranged by us</w:t>
      </w:r>
    </w:p>
    <w:p w14:paraId="0AE11D9E" w14:textId="5F0E975B"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Meals: </w:t>
      </w:r>
      <w:r>
        <w:rPr>
          <w:rFonts w:ascii="Verdana" w:hAnsi="Verdana"/>
          <w:noProof/>
          <w:color w:val="000000"/>
          <w:sz w:val="22"/>
        </w:rPr>
        <w:t>Breakfast,  lunch(included</w:t>
      </w:r>
      <w:r>
        <w:rPr>
          <w:rFonts w:ascii="Verdana" w:hAnsi="Verdana"/>
          <w:noProof/>
          <w:color w:val="000000"/>
          <w:sz w:val="22"/>
        </w:rPr>
        <w:t>)</w:t>
      </w:r>
    </w:p>
    <w:p w14:paraId="7939DBB6"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Accommodation: </w:t>
      </w:r>
      <w:r>
        <w:rPr>
          <w:rFonts w:ascii="Verdana" w:hAnsi="Verdana"/>
          <w:noProof/>
          <w:color w:val="000000"/>
          <w:sz w:val="22"/>
        </w:rPr>
        <w:t xml:space="preserve">Eastern House Boutique Hotel, Eastern </w:t>
      </w:r>
      <w:r>
        <w:rPr>
          <w:rFonts w:ascii="Verdana" w:hAnsi="Verdana"/>
          <w:noProof/>
          <w:color w:val="000000"/>
          <w:sz w:val="22"/>
        </w:rPr>
        <w:t>King/Twin Room (Classic room)</w:t>
      </w:r>
    </w:p>
    <w:p w14:paraId="3A1B607D" w14:textId="4DD16F20" w:rsidR="003E3718" w:rsidRDefault="003B61FA" w:rsidP="00E50763">
      <w:pPr>
        <w:widowControl/>
        <w:shd w:val="clear" w:color="auto" w:fill="FFFFFF"/>
        <w:spacing w:line="276" w:lineRule="auto"/>
        <w:jc w:val="left"/>
        <w:rPr>
          <w:rFonts w:ascii="Verdana" w:hAnsi="Verdana" w:hint="eastAsia"/>
          <w:noProof/>
          <w:color w:val="000000"/>
          <w:sz w:val="22"/>
        </w:rPr>
      </w:pPr>
      <w:r>
        <w:rPr>
          <w:rFonts w:ascii="Verdana" w:hAnsi="Verdana"/>
          <w:noProof/>
          <w:color w:val="000000"/>
          <w:sz w:val="22"/>
        </w:rPr>
        <w:t>Local Family Visit at Hutong, Train to Xi'an</w:t>
      </w:r>
    </w:p>
    <w:p w14:paraId="47517686"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Have the morning to walk into one of the few remaining Hutongs, a traditional community featuring narrow alleys lined with a quadrangle courtyard, visit a local family, and enjoy a</w:t>
      </w:r>
      <w:r>
        <w:rPr>
          <w:rFonts w:ascii="Verdana" w:hAnsi="Verdana"/>
          <w:noProof/>
          <w:color w:val="000000"/>
          <w:sz w:val="22"/>
        </w:rPr>
        <w:t xml:space="preserve"> home-made lunch. </w:t>
      </w:r>
    </w:p>
    <w:p w14:paraId="1B3CC7BA"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lastRenderedPageBreak/>
        <w:t>In the afternoon, your guide will escort you to the train station. Board a bullet train to Xi'an. Arrive in about five hours, then be picked up and transferred to your hotel for check-in.</w:t>
      </w:r>
    </w:p>
    <w:p w14:paraId="05C6E445"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 xml:space="preserve"> </w:t>
      </w:r>
    </w:p>
    <w:p w14:paraId="3A2FD94C" w14:textId="77777777" w:rsidR="003E3718" w:rsidRDefault="003B61FA" w:rsidP="00E50763">
      <w:pPr>
        <w:widowControl/>
        <w:shd w:val="clear" w:color="auto" w:fill="E5E3DF"/>
        <w:spacing w:line="276" w:lineRule="auto"/>
        <w:jc w:val="center"/>
        <w:rPr>
          <w:rFonts w:ascii="Verdana" w:hAnsi="Verdana"/>
          <w:b/>
          <w:noProof/>
          <w:color w:val="C45911"/>
          <w:sz w:val="22"/>
        </w:rPr>
      </w:pPr>
      <w:r>
        <w:rPr>
          <w:rFonts w:ascii="Verdana" w:hAnsi="Verdana"/>
          <w:b/>
          <w:noProof/>
          <w:color w:val="C45911"/>
          <w:sz w:val="22"/>
        </w:rPr>
        <w:t>Day 5</w:t>
      </w:r>
      <w:r>
        <w:rPr>
          <w:rFonts w:ascii="Verdana" w:hAnsi="Verdana"/>
          <w:b/>
          <w:noProof/>
          <w:color w:val="000000"/>
          <w:sz w:val="22"/>
        </w:rPr>
        <w:t xml:space="preserve"> - Tuesday, 14 July 2026</w:t>
      </w:r>
    </w:p>
    <w:p w14:paraId="58B01538" w14:textId="77777777" w:rsidR="003E3718" w:rsidRDefault="003B61FA" w:rsidP="00E50763">
      <w:pPr>
        <w:widowControl/>
        <w:shd w:val="clear" w:color="auto" w:fill="FFFFFF"/>
        <w:spacing w:line="276" w:lineRule="auto"/>
        <w:jc w:val="center"/>
        <w:rPr>
          <w:rFonts w:ascii="Verdana" w:hAnsi="Verdana"/>
          <w:b/>
          <w:noProof/>
          <w:color w:val="C45911"/>
          <w:sz w:val="28"/>
        </w:rPr>
      </w:pPr>
      <w:r>
        <w:rPr>
          <w:rFonts w:ascii="Verdana" w:hAnsi="Verdana"/>
          <w:b/>
          <w:noProof/>
          <w:color w:val="C45911"/>
          <w:sz w:val="28"/>
        </w:rPr>
        <w:t xml:space="preserve">Xi'an </w:t>
      </w:r>
    </w:p>
    <w:p w14:paraId="762AF2A9"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Meals: </w:t>
      </w:r>
      <w:r>
        <w:rPr>
          <w:rFonts w:ascii="Verdana" w:hAnsi="Verdana"/>
          <w:noProof/>
          <w:color w:val="000000"/>
          <w:sz w:val="22"/>
        </w:rPr>
        <w:t>Breakfast</w:t>
      </w:r>
    </w:p>
    <w:p w14:paraId="68AC3E1F"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Accommodation: </w:t>
      </w:r>
      <w:r>
        <w:rPr>
          <w:rFonts w:ascii="Verdana" w:hAnsi="Verdana"/>
          <w:noProof/>
          <w:color w:val="000000"/>
          <w:sz w:val="22"/>
        </w:rPr>
        <w:t>Eastern House Boutique Hotel, Eastern King/Twin Room (Classic room)</w:t>
      </w:r>
    </w:p>
    <w:p w14:paraId="24A483FB" w14:textId="76A10799" w:rsidR="003E3718" w:rsidRDefault="003B61FA" w:rsidP="00E50763">
      <w:pPr>
        <w:widowControl/>
        <w:shd w:val="clear" w:color="auto" w:fill="FFFFFF"/>
        <w:spacing w:line="276" w:lineRule="auto"/>
        <w:jc w:val="left"/>
        <w:rPr>
          <w:rFonts w:ascii="Verdana" w:hAnsi="Verdana" w:hint="eastAsia"/>
          <w:noProof/>
          <w:color w:val="000000"/>
          <w:sz w:val="22"/>
        </w:rPr>
      </w:pPr>
      <w:r>
        <w:rPr>
          <w:rFonts w:ascii="Verdana" w:hAnsi="Verdana"/>
          <w:noProof/>
          <w:color w:val="000000"/>
          <w:sz w:val="22"/>
        </w:rPr>
        <w:t>Terracotta Warriors &amp; Delicacy Tasting at Muslim Quarter</w:t>
      </w:r>
    </w:p>
    <w:p w14:paraId="5667FCCA"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Today, you will meet the legendary Terracotta Army. Although burie</w:t>
      </w:r>
      <w:r>
        <w:rPr>
          <w:rFonts w:ascii="Verdana" w:hAnsi="Verdana"/>
          <w:noProof/>
          <w:color w:val="000000"/>
          <w:sz w:val="22"/>
        </w:rPr>
        <w:t>d underground for more than 2,200 years, the terracotta warriors and horses still look so alive that you can even imagine different stories from the vivid expressions on their faces, no two of which are the same.</w:t>
      </w:r>
    </w:p>
    <w:p w14:paraId="6E59AB98"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In the afternoon, get back to the city to e</w:t>
      </w:r>
      <w:r>
        <w:rPr>
          <w:rFonts w:ascii="Verdana" w:hAnsi="Verdana"/>
          <w:noProof/>
          <w:color w:val="000000"/>
          <w:sz w:val="22"/>
        </w:rPr>
        <w:t>xplore the bustling Muslim Street. You can savor the authentic local noodles or "Chinese burger" - Roujiamo, with pomegranate juice or handmade yoghurt.</w:t>
      </w:r>
    </w:p>
    <w:p w14:paraId="0118DABD"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 xml:space="preserve"> </w:t>
      </w:r>
    </w:p>
    <w:p w14:paraId="318C2328" w14:textId="77777777" w:rsidR="003E3718" w:rsidRDefault="003B61FA" w:rsidP="00E50763">
      <w:pPr>
        <w:widowControl/>
        <w:shd w:val="clear" w:color="auto" w:fill="E5E3DF"/>
        <w:spacing w:line="276" w:lineRule="auto"/>
        <w:jc w:val="center"/>
        <w:rPr>
          <w:rFonts w:ascii="Verdana" w:hAnsi="Verdana"/>
          <w:b/>
          <w:noProof/>
          <w:color w:val="C45911"/>
          <w:sz w:val="22"/>
        </w:rPr>
      </w:pPr>
      <w:r>
        <w:rPr>
          <w:rFonts w:ascii="Verdana" w:hAnsi="Verdana"/>
          <w:b/>
          <w:noProof/>
          <w:color w:val="C45911"/>
          <w:sz w:val="22"/>
        </w:rPr>
        <w:t>Day 6</w:t>
      </w:r>
      <w:r>
        <w:rPr>
          <w:rFonts w:ascii="Verdana" w:hAnsi="Verdana"/>
          <w:b/>
          <w:noProof/>
          <w:color w:val="000000"/>
          <w:sz w:val="22"/>
        </w:rPr>
        <w:t xml:space="preserve"> - Wednesday, 15 July 2026</w:t>
      </w:r>
    </w:p>
    <w:p w14:paraId="682D8C99" w14:textId="77777777" w:rsidR="003E3718" w:rsidRDefault="003B61FA" w:rsidP="00E50763">
      <w:pPr>
        <w:widowControl/>
        <w:shd w:val="clear" w:color="auto" w:fill="FFFFFF"/>
        <w:spacing w:line="276" w:lineRule="auto"/>
        <w:jc w:val="center"/>
        <w:rPr>
          <w:rFonts w:ascii="Verdana" w:hAnsi="Verdana"/>
          <w:b/>
          <w:noProof/>
          <w:color w:val="C45911"/>
          <w:sz w:val="28"/>
        </w:rPr>
      </w:pPr>
      <w:r>
        <w:rPr>
          <w:rFonts w:ascii="Verdana" w:hAnsi="Verdana"/>
          <w:b/>
          <w:noProof/>
          <w:color w:val="C45911"/>
          <w:sz w:val="28"/>
        </w:rPr>
        <w:t xml:space="preserve">Xi'an - Shanghai </w:t>
      </w:r>
    </w:p>
    <w:p w14:paraId="3677B179" w14:textId="77777777" w:rsidR="003E3718" w:rsidRDefault="003B61FA" w:rsidP="00E50763">
      <w:pPr>
        <w:widowControl/>
        <w:shd w:val="clear" w:color="auto" w:fill="FFFFFF"/>
        <w:spacing w:line="276" w:lineRule="auto"/>
        <w:jc w:val="left"/>
        <w:rPr>
          <w:rFonts w:ascii="Verdana" w:hAnsi="Verdana"/>
          <w:b/>
          <w:noProof/>
          <w:color w:val="000000"/>
          <w:sz w:val="22"/>
        </w:rPr>
      </w:pPr>
      <w:r w:rsidRPr="001C77CF">
        <w:rPr>
          <w:rFonts w:ascii="Verdana" w:hAnsi="Verdana"/>
          <w:b/>
          <w:noProof/>
          <w:color w:val="000000"/>
          <w:sz w:val="22"/>
          <w:highlight w:val="yellow"/>
        </w:rPr>
        <w:t xml:space="preserve">Transfer via: </w:t>
      </w:r>
      <w:r w:rsidRPr="001C77CF">
        <w:rPr>
          <w:rFonts w:ascii="Verdana" w:hAnsi="Verdana"/>
          <w:i/>
          <w:noProof/>
          <w:color w:val="000000"/>
          <w:sz w:val="22"/>
          <w:highlight w:val="yellow"/>
        </w:rPr>
        <w:t>Flight (Duration: 2 hours), Economy C</w:t>
      </w:r>
      <w:r w:rsidRPr="001C77CF">
        <w:rPr>
          <w:rFonts w:ascii="Verdana" w:hAnsi="Verdana"/>
          <w:i/>
          <w:noProof/>
          <w:color w:val="000000"/>
          <w:sz w:val="22"/>
          <w:highlight w:val="yellow"/>
        </w:rPr>
        <w:t>lass, arranged by us</w:t>
      </w:r>
    </w:p>
    <w:p w14:paraId="28E02FB2"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Meals: </w:t>
      </w:r>
      <w:r>
        <w:rPr>
          <w:rFonts w:ascii="Verdana" w:hAnsi="Verdana"/>
          <w:noProof/>
          <w:color w:val="000000"/>
          <w:sz w:val="22"/>
        </w:rPr>
        <w:t>Breakfast</w:t>
      </w:r>
    </w:p>
    <w:p w14:paraId="3B92971B"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Accommodation: </w:t>
      </w:r>
      <w:r>
        <w:rPr>
          <w:rFonts w:ascii="Verdana" w:hAnsi="Verdana"/>
          <w:noProof/>
          <w:color w:val="000000"/>
          <w:sz w:val="22"/>
        </w:rPr>
        <w:t>Sunrise on The Bund, Standard King/Twin Room</w:t>
      </w:r>
    </w:p>
    <w:p w14:paraId="1AB513A9" w14:textId="1AAD64C8" w:rsidR="003E3718" w:rsidRDefault="003B61FA" w:rsidP="00E50763">
      <w:pPr>
        <w:widowControl/>
        <w:shd w:val="clear" w:color="auto" w:fill="FFFFFF"/>
        <w:spacing w:line="276" w:lineRule="auto"/>
        <w:jc w:val="left"/>
        <w:rPr>
          <w:rFonts w:ascii="Verdana" w:hAnsi="Verdana" w:hint="eastAsia"/>
          <w:noProof/>
          <w:color w:val="000000"/>
          <w:sz w:val="22"/>
        </w:rPr>
      </w:pPr>
      <w:r>
        <w:rPr>
          <w:rFonts w:ascii="Verdana" w:hAnsi="Verdana"/>
          <w:noProof/>
          <w:color w:val="000000"/>
          <w:sz w:val="22"/>
        </w:rPr>
        <w:t>Hanyang Tomb &amp; Flight to Shanghai</w:t>
      </w:r>
    </w:p>
    <w:p w14:paraId="2FBFFCA3"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 xml:space="preserve">This morning, visit Hanyang Tomb, featuring smaller-sized and more colorful sculptures that display various scenes full </w:t>
      </w:r>
      <w:r>
        <w:rPr>
          <w:rFonts w:ascii="Verdana" w:hAnsi="Verdana"/>
          <w:noProof/>
          <w:color w:val="000000"/>
          <w:sz w:val="22"/>
        </w:rPr>
        <w:t>of vitality. Then, your guide will escort you to the airport for your flight to Shanghai.</w:t>
      </w:r>
    </w:p>
    <w:p w14:paraId="734BB335"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Arriving in Shanghai by a 2.5-hour flight, meet your guide for a private transfer to the hotel.</w:t>
      </w:r>
    </w:p>
    <w:p w14:paraId="3A26E8B9"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 xml:space="preserve"> </w:t>
      </w:r>
    </w:p>
    <w:p w14:paraId="01BACD6A" w14:textId="77777777" w:rsidR="003E3718" w:rsidRDefault="003B61FA" w:rsidP="00E50763">
      <w:pPr>
        <w:widowControl/>
        <w:shd w:val="clear" w:color="auto" w:fill="E5E3DF"/>
        <w:spacing w:line="276" w:lineRule="auto"/>
        <w:jc w:val="center"/>
        <w:rPr>
          <w:rFonts w:ascii="Verdana" w:hAnsi="Verdana"/>
          <w:b/>
          <w:noProof/>
          <w:color w:val="C45911"/>
          <w:sz w:val="22"/>
        </w:rPr>
      </w:pPr>
      <w:r>
        <w:rPr>
          <w:rFonts w:ascii="Verdana" w:hAnsi="Verdana"/>
          <w:b/>
          <w:noProof/>
          <w:color w:val="C45911"/>
          <w:sz w:val="22"/>
        </w:rPr>
        <w:t>Day 7</w:t>
      </w:r>
      <w:r>
        <w:rPr>
          <w:rFonts w:ascii="Verdana" w:hAnsi="Verdana"/>
          <w:b/>
          <w:noProof/>
          <w:color w:val="000000"/>
          <w:sz w:val="22"/>
        </w:rPr>
        <w:t xml:space="preserve"> - Thursday, 16 July 2026</w:t>
      </w:r>
    </w:p>
    <w:p w14:paraId="76670491" w14:textId="77777777" w:rsidR="003E3718" w:rsidRDefault="003B61FA" w:rsidP="00E50763">
      <w:pPr>
        <w:widowControl/>
        <w:shd w:val="clear" w:color="auto" w:fill="FFFFFF"/>
        <w:spacing w:line="276" w:lineRule="auto"/>
        <w:jc w:val="center"/>
        <w:rPr>
          <w:rFonts w:ascii="Verdana" w:hAnsi="Verdana"/>
          <w:b/>
          <w:noProof/>
          <w:color w:val="C45911"/>
          <w:sz w:val="28"/>
        </w:rPr>
      </w:pPr>
      <w:r>
        <w:rPr>
          <w:rFonts w:ascii="Verdana" w:hAnsi="Verdana"/>
          <w:b/>
          <w:noProof/>
          <w:color w:val="C45911"/>
          <w:sz w:val="28"/>
        </w:rPr>
        <w:t xml:space="preserve">Shanghai </w:t>
      </w:r>
    </w:p>
    <w:p w14:paraId="69271D32"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Meals: </w:t>
      </w:r>
      <w:r>
        <w:rPr>
          <w:rFonts w:ascii="Verdana" w:hAnsi="Verdana"/>
          <w:noProof/>
          <w:color w:val="000000"/>
          <w:sz w:val="22"/>
        </w:rPr>
        <w:t>Breakfast</w:t>
      </w:r>
    </w:p>
    <w:p w14:paraId="1C97F4F0"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Accommodat</w:t>
      </w:r>
      <w:r>
        <w:rPr>
          <w:rFonts w:ascii="Verdana" w:hAnsi="Verdana"/>
          <w:b/>
          <w:noProof/>
          <w:color w:val="000000"/>
          <w:sz w:val="22"/>
        </w:rPr>
        <w:t xml:space="preserve">ion: </w:t>
      </w:r>
      <w:r>
        <w:rPr>
          <w:rFonts w:ascii="Verdana" w:hAnsi="Verdana"/>
          <w:noProof/>
          <w:color w:val="000000"/>
          <w:sz w:val="22"/>
        </w:rPr>
        <w:t>Sunrise on The Bund, Standard King/Twin Room</w:t>
      </w:r>
    </w:p>
    <w:p w14:paraId="0C9C52A3"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Treasures of Shanghai: The Bund, Yuyuan Garden &amp; Museum</w:t>
      </w:r>
    </w:p>
    <w:p w14:paraId="641AFA93" w14:textId="77777777" w:rsidR="003E3718" w:rsidRDefault="003E3718" w:rsidP="00E50763">
      <w:pPr>
        <w:widowControl/>
        <w:shd w:val="clear" w:color="auto" w:fill="FFFFFF"/>
        <w:spacing w:line="276" w:lineRule="auto"/>
        <w:jc w:val="left"/>
        <w:rPr>
          <w:rFonts w:ascii="Verdana" w:hAnsi="Verdana"/>
          <w:noProof/>
          <w:color w:val="000000"/>
          <w:sz w:val="22"/>
        </w:rPr>
      </w:pPr>
    </w:p>
    <w:p w14:paraId="7A0BBE8D"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lastRenderedPageBreak/>
        <w:t>Recognize Shanghai from the Bund, with colonial buildings of different styles standing along it prominently since the 1920s. Next, visit a tiny and e</w:t>
      </w:r>
      <w:r>
        <w:rPr>
          <w:rFonts w:ascii="Verdana" w:hAnsi="Verdana"/>
          <w:noProof/>
          <w:color w:val="000000"/>
          <w:sz w:val="22"/>
        </w:rPr>
        <w:t>xquisite Chinese Garden – the Yu Garden. Outside it, stroll around the busy bazaar and visit a silk workshop before continuing to explore the Former French Concession. For the rest of the afternoon, immerse yourself in the myriad collections of the Shangha</w:t>
      </w:r>
      <w:r>
        <w:rPr>
          <w:rFonts w:ascii="Verdana" w:hAnsi="Verdana"/>
          <w:noProof/>
          <w:color w:val="000000"/>
          <w:sz w:val="22"/>
        </w:rPr>
        <w:t>i Museum.</w:t>
      </w:r>
    </w:p>
    <w:p w14:paraId="2F9A2FAB"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 xml:space="preserve"> </w:t>
      </w:r>
    </w:p>
    <w:p w14:paraId="4923841E" w14:textId="77777777" w:rsidR="003E3718" w:rsidRDefault="003B61FA" w:rsidP="00E50763">
      <w:pPr>
        <w:widowControl/>
        <w:shd w:val="clear" w:color="auto" w:fill="E5E3DF"/>
        <w:spacing w:line="276" w:lineRule="auto"/>
        <w:jc w:val="center"/>
        <w:rPr>
          <w:rFonts w:ascii="Verdana" w:hAnsi="Verdana"/>
          <w:b/>
          <w:noProof/>
          <w:color w:val="C45911"/>
          <w:sz w:val="22"/>
        </w:rPr>
      </w:pPr>
      <w:r>
        <w:rPr>
          <w:rFonts w:ascii="Verdana" w:hAnsi="Verdana"/>
          <w:b/>
          <w:noProof/>
          <w:color w:val="C45911"/>
          <w:sz w:val="22"/>
        </w:rPr>
        <w:t>Day 8</w:t>
      </w:r>
      <w:r>
        <w:rPr>
          <w:rFonts w:ascii="Verdana" w:hAnsi="Verdana"/>
          <w:b/>
          <w:noProof/>
          <w:color w:val="000000"/>
          <w:sz w:val="22"/>
        </w:rPr>
        <w:t xml:space="preserve"> - Friday, 17 July 2026</w:t>
      </w:r>
    </w:p>
    <w:p w14:paraId="72905A4C" w14:textId="77777777" w:rsidR="003E3718" w:rsidRDefault="003B61FA" w:rsidP="00E50763">
      <w:pPr>
        <w:widowControl/>
        <w:shd w:val="clear" w:color="auto" w:fill="FFFFFF"/>
        <w:spacing w:line="276" w:lineRule="auto"/>
        <w:jc w:val="center"/>
        <w:rPr>
          <w:rFonts w:ascii="Verdana" w:hAnsi="Verdana"/>
          <w:b/>
          <w:noProof/>
          <w:color w:val="C45911"/>
          <w:sz w:val="28"/>
        </w:rPr>
      </w:pPr>
      <w:r>
        <w:rPr>
          <w:rFonts w:ascii="Verdana" w:hAnsi="Verdana"/>
          <w:b/>
          <w:noProof/>
          <w:color w:val="C45911"/>
          <w:sz w:val="28"/>
        </w:rPr>
        <w:t xml:space="preserve">Shanghai - Exit </w:t>
      </w:r>
    </w:p>
    <w:p w14:paraId="26E508ED"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Transfer via: </w:t>
      </w:r>
      <w:r>
        <w:rPr>
          <w:rFonts w:ascii="Verdana" w:hAnsi="Verdana"/>
          <w:i/>
          <w:noProof/>
          <w:color w:val="000000"/>
          <w:sz w:val="22"/>
        </w:rPr>
        <w:t>Flight, arranged on your own</w:t>
      </w:r>
    </w:p>
    <w:p w14:paraId="3B94348E" w14:textId="77777777" w:rsidR="003E3718" w:rsidRDefault="003B61FA" w:rsidP="00E50763">
      <w:pPr>
        <w:widowControl/>
        <w:shd w:val="clear" w:color="auto" w:fill="FFFFFF"/>
        <w:spacing w:line="276" w:lineRule="auto"/>
        <w:jc w:val="left"/>
        <w:rPr>
          <w:rFonts w:ascii="Verdana" w:hAnsi="Verdana"/>
          <w:b/>
          <w:noProof/>
          <w:color w:val="000000"/>
          <w:sz w:val="22"/>
        </w:rPr>
      </w:pPr>
      <w:r>
        <w:rPr>
          <w:rFonts w:ascii="Verdana" w:hAnsi="Verdana"/>
          <w:b/>
          <w:noProof/>
          <w:color w:val="000000"/>
          <w:sz w:val="22"/>
        </w:rPr>
        <w:t xml:space="preserve">Meals: </w:t>
      </w:r>
      <w:r>
        <w:rPr>
          <w:rFonts w:ascii="Verdana" w:hAnsi="Verdana"/>
          <w:noProof/>
          <w:color w:val="000000"/>
          <w:sz w:val="22"/>
        </w:rPr>
        <w:t>Breakfast</w:t>
      </w:r>
    </w:p>
    <w:p w14:paraId="0321AFAE" w14:textId="09000B3A" w:rsidR="003E3718" w:rsidRDefault="003B61FA" w:rsidP="00E50763">
      <w:pPr>
        <w:widowControl/>
        <w:shd w:val="clear" w:color="auto" w:fill="FFFFFF"/>
        <w:spacing w:line="276" w:lineRule="auto"/>
        <w:jc w:val="left"/>
        <w:rPr>
          <w:rFonts w:ascii="Verdana" w:hAnsi="Verdana" w:hint="eastAsia"/>
          <w:noProof/>
          <w:color w:val="000000"/>
          <w:sz w:val="22"/>
        </w:rPr>
      </w:pPr>
      <w:r>
        <w:rPr>
          <w:rFonts w:ascii="Verdana" w:hAnsi="Verdana"/>
          <w:noProof/>
          <w:color w:val="000000"/>
          <w:sz w:val="22"/>
        </w:rPr>
        <w:t>Shanghai Departure</w:t>
      </w:r>
    </w:p>
    <w:p w14:paraId="3E5D6A3F"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 xml:space="preserve">Meet your driver at the appointed time for a private transfer to the airport, and bid farewell to China. </w:t>
      </w:r>
    </w:p>
    <w:p w14:paraId="20C1CA08" w14:textId="77777777" w:rsidR="003E3718" w:rsidRDefault="003B61FA" w:rsidP="00E50763">
      <w:pPr>
        <w:widowControl/>
        <w:shd w:val="clear" w:color="auto" w:fill="FFFFFF"/>
        <w:spacing w:line="276" w:lineRule="auto"/>
        <w:jc w:val="left"/>
        <w:rPr>
          <w:rFonts w:ascii="Verdana" w:hAnsi="Verdana"/>
          <w:noProof/>
          <w:color w:val="000000"/>
          <w:sz w:val="22"/>
        </w:rPr>
      </w:pPr>
      <w:r>
        <w:rPr>
          <w:rFonts w:ascii="Verdana" w:hAnsi="Verdana"/>
          <w:noProof/>
          <w:color w:val="000000"/>
          <w:sz w:val="22"/>
        </w:rPr>
        <w:t>Welcome your return to discover more natural and cultural beauties in this land.</w:t>
      </w:r>
    </w:p>
    <w:p w14:paraId="04753126" w14:textId="77777777" w:rsidR="00AB546A" w:rsidRDefault="003B61FA" w:rsidP="00E50763">
      <w:pPr>
        <w:widowControl/>
        <w:spacing w:line="276" w:lineRule="auto"/>
        <w:jc w:val="left"/>
        <w:rPr>
          <w:rFonts w:ascii="Verdana" w:hAnsi="Verdana" w:hint="eastAsia"/>
          <w:b/>
          <w:noProof/>
          <w:color w:val="000000"/>
          <w:sz w:val="22"/>
        </w:rPr>
      </w:pPr>
    </w:p>
    <w:p w14:paraId="42112D84" w14:textId="1F6C2A47" w:rsidR="001D4898" w:rsidRPr="001D4898" w:rsidRDefault="003B61FA" w:rsidP="00E50763">
      <w:pPr>
        <w:widowControl/>
        <w:jc w:val="left"/>
        <w:rPr>
          <w:rFonts w:ascii="Verdana" w:hAnsi="Verdana" w:hint="eastAsia"/>
          <w:sz w:val="22"/>
        </w:rPr>
      </w:pPr>
      <w:r w:rsidRPr="004316A6">
        <w:rPr>
          <w:rFonts w:ascii="Verdana" w:hAnsi="Verdana"/>
          <w:sz w:val="22"/>
        </w:rPr>
        <w:t>End of service</w:t>
      </w:r>
      <w:r w:rsidR="001C77CF">
        <w:rPr>
          <w:rFonts w:ascii="Verdana" w:hAnsi="Verdana"/>
          <w:sz w:val="22"/>
        </w:rPr>
        <w:t>.</w:t>
      </w:r>
    </w:p>
    <w:p w14:paraId="280BF2DA" w14:textId="77777777" w:rsidR="00AB546A" w:rsidRDefault="003B61FA" w:rsidP="004E3502">
      <w:pPr>
        <w:widowControl/>
        <w:rPr>
          <w:rFonts w:ascii="Verdana" w:hAnsi="Verdana"/>
          <w:b/>
          <w:bCs/>
          <w:color w:val="000000" w:themeColor="text1"/>
          <w:sz w:val="22"/>
        </w:rPr>
      </w:pPr>
    </w:p>
    <w:p w14:paraId="6D705D20" w14:textId="77777777" w:rsidR="00B93889" w:rsidRPr="004E3502" w:rsidRDefault="003B61FA" w:rsidP="00E50763">
      <w:pPr>
        <w:widowControl/>
        <w:ind w:firstLineChars="150" w:firstLine="361"/>
        <w:jc w:val="center"/>
        <w:rPr>
          <w:rFonts w:ascii="Verdana" w:hAnsi="Verdana"/>
          <w:b/>
          <w:bCs/>
          <w:color w:val="C45911" w:themeColor="accent2" w:themeShade="BF"/>
          <w:sz w:val="24"/>
        </w:rPr>
      </w:pPr>
      <w:r w:rsidRPr="004E3502">
        <w:rPr>
          <w:rFonts w:ascii="Verdana" w:hAnsi="Verdana" w:hint="eastAsia"/>
          <w:b/>
          <w:bCs/>
          <w:color w:val="C45911" w:themeColor="accent2" w:themeShade="BF"/>
          <w:sz w:val="24"/>
        </w:rPr>
        <w:t>-</w:t>
      </w:r>
      <w:r w:rsidRPr="004E3502">
        <w:rPr>
          <w:rFonts w:ascii="Verdana" w:hAnsi="Verdana"/>
          <w:b/>
          <w:bCs/>
          <w:color w:val="C45911" w:themeColor="accent2" w:themeShade="BF"/>
          <w:sz w:val="24"/>
        </w:rPr>
        <w:t xml:space="preserve">  </w:t>
      </w:r>
      <w:r w:rsidRPr="004E3502">
        <w:rPr>
          <w:rFonts w:ascii="Verdana" w:eastAsiaTheme="minorEastAsia" w:hAnsi="Verdana" w:cs="Calibri"/>
          <w:b/>
          <w:color w:val="C45911" w:themeColor="accent2" w:themeShade="BF"/>
          <w:kern w:val="0"/>
          <w:sz w:val="36"/>
          <w:szCs w:val="36"/>
        </w:rPr>
        <w:t xml:space="preserve">ACCOMMODATIONS </w:t>
      </w:r>
      <w:r w:rsidRPr="004E3502">
        <w:rPr>
          <w:rFonts w:ascii="Verdana" w:hAnsi="Verdana" w:hint="eastAsia"/>
          <w:b/>
          <w:bCs/>
          <w:color w:val="C45911" w:themeColor="accent2" w:themeShade="BF"/>
          <w:sz w:val="24"/>
        </w:rPr>
        <w:t>-</w:t>
      </w:r>
    </w:p>
    <w:p w14:paraId="0AB17CDB" w14:textId="77777777" w:rsidR="00DB4401" w:rsidRPr="00A76A75" w:rsidRDefault="003B61FA" w:rsidP="00E50763">
      <w:pPr>
        <w:widowControl/>
        <w:ind w:firstLineChars="150" w:firstLine="361"/>
        <w:jc w:val="center"/>
        <w:rPr>
          <w:rFonts w:ascii="Verdana" w:hAnsi="Verdana"/>
          <w:b/>
          <w:bCs/>
          <w:color w:val="000000" w:themeColor="text1"/>
          <w:sz w:val="24"/>
        </w:rPr>
      </w:pPr>
    </w:p>
    <w:tbl>
      <w:tblPr>
        <w:tblStyle w:val="a9"/>
        <w:tblW w:w="9323" w:type="dxa"/>
        <w:tblLayout w:type="fixed"/>
        <w:tblLook w:val="04A0" w:firstRow="1" w:lastRow="0" w:firstColumn="1" w:lastColumn="0" w:noHBand="0" w:noVBand="1"/>
      </w:tblPr>
      <w:tblGrid>
        <w:gridCol w:w="1696"/>
        <w:gridCol w:w="3969"/>
        <w:gridCol w:w="1843"/>
        <w:gridCol w:w="1815"/>
      </w:tblGrid>
      <w:tr w:rsidR="003E3718" w14:paraId="2FF3A294" w14:textId="77777777" w:rsidTr="00A10721">
        <w:trPr>
          <w:trHeight w:val="602"/>
        </w:trPr>
        <w:tc>
          <w:tcPr>
            <w:tcW w:w="1696" w:type="dxa"/>
            <w:shd w:val="clear" w:color="auto" w:fill="776C5F"/>
            <w:noWrap/>
            <w:hideMark/>
          </w:tcPr>
          <w:p w14:paraId="560F8425" w14:textId="77777777" w:rsidR="006354F2" w:rsidRPr="00706E45" w:rsidRDefault="003B61FA" w:rsidP="00E50763">
            <w:pPr>
              <w:pStyle w:val="a7"/>
              <w:spacing w:beforeAutospacing="0" w:afterAutospacing="0"/>
              <w:jc w:val="center"/>
              <w:rPr>
                <w:rFonts w:ascii="Verdana" w:eastAsiaTheme="minorEastAsia" w:hAnsi="Verdana"/>
                <w:b/>
                <w:color w:val="FFFFFF" w:themeColor="background1"/>
                <w:sz w:val="22"/>
                <w:szCs w:val="22"/>
              </w:rPr>
            </w:pPr>
            <w:r w:rsidRPr="00706E45">
              <w:rPr>
                <w:rFonts w:ascii="Verdana" w:hAnsi="Verdana"/>
                <w:b/>
                <w:color w:val="FFFFFF" w:themeColor="background1"/>
                <w:sz w:val="22"/>
                <w:szCs w:val="22"/>
              </w:rPr>
              <w:t>City</w:t>
            </w:r>
          </w:p>
        </w:tc>
        <w:tc>
          <w:tcPr>
            <w:tcW w:w="3969" w:type="dxa"/>
            <w:shd w:val="clear" w:color="auto" w:fill="776C5F"/>
            <w:noWrap/>
            <w:hideMark/>
          </w:tcPr>
          <w:p w14:paraId="2C4D6E30" w14:textId="77777777" w:rsidR="006354F2" w:rsidRPr="00706E45" w:rsidRDefault="003B61FA" w:rsidP="00E50763">
            <w:pPr>
              <w:pStyle w:val="a7"/>
              <w:spacing w:beforeAutospacing="0" w:afterAutospacing="0"/>
              <w:jc w:val="center"/>
              <w:rPr>
                <w:rFonts w:ascii="Verdana" w:hAnsi="Verdana"/>
                <w:b/>
                <w:color w:val="FFFFFF" w:themeColor="background1"/>
                <w:sz w:val="22"/>
                <w:szCs w:val="22"/>
              </w:rPr>
            </w:pPr>
            <w:r w:rsidRPr="00706E45">
              <w:rPr>
                <w:rFonts w:ascii="Verdana" w:hAnsi="Verdana"/>
                <w:b/>
                <w:color w:val="FFFFFF" w:themeColor="background1"/>
                <w:sz w:val="22"/>
                <w:szCs w:val="22"/>
              </w:rPr>
              <w:t>Hotel Name</w:t>
            </w:r>
            <w:r>
              <w:rPr>
                <w:rFonts w:ascii="Verdana" w:hAnsi="Verdana"/>
                <w:b/>
                <w:color w:val="FFFFFF" w:themeColor="background1"/>
                <w:sz w:val="22"/>
                <w:szCs w:val="22"/>
              </w:rPr>
              <w:t xml:space="preserve"> and Website</w:t>
            </w:r>
          </w:p>
        </w:tc>
        <w:tc>
          <w:tcPr>
            <w:tcW w:w="1843" w:type="dxa"/>
            <w:shd w:val="clear" w:color="auto" w:fill="776C5F"/>
            <w:noWrap/>
            <w:hideMark/>
          </w:tcPr>
          <w:p w14:paraId="3188ECBF" w14:textId="77777777" w:rsidR="006354F2" w:rsidRPr="00706E45" w:rsidRDefault="003B61FA" w:rsidP="00E50763">
            <w:pPr>
              <w:pStyle w:val="a7"/>
              <w:spacing w:beforeAutospacing="0" w:afterAutospacing="0"/>
              <w:jc w:val="center"/>
              <w:rPr>
                <w:rFonts w:ascii="Verdana" w:hAnsi="Verdana"/>
                <w:b/>
                <w:color w:val="FFFFFF" w:themeColor="background1"/>
                <w:sz w:val="22"/>
                <w:szCs w:val="22"/>
              </w:rPr>
            </w:pPr>
            <w:r w:rsidRPr="00706E45">
              <w:rPr>
                <w:rFonts w:ascii="Verdana" w:hAnsi="Verdana"/>
                <w:b/>
                <w:color w:val="FFFFFF" w:themeColor="background1"/>
                <w:sz w:val="22"/>
                <w:szCs w:val="22"/>
              </w:rPr>
              <w:t>Room Type</w:t>
            </w:r>
          </w:p>
        </w:tc>
        <w:tc>
          <w:tcPr>
            <w:tcW w:w="1815" w:type="dxa"/>
            <w:shd w:val="clear" w:color="auto" w:fill="776C5F"/>
            <w:noWrap/>
            <w:hideMark/>
          </w:tcPr>
          <w:p w14:paraId="6CEF35E6" w14:textId="77777777" w:rsidR="006354F2" w:rsidRPr="00706E45" w:rsidRDefault="003B61FA" w:rsidP="00E50763">
            <w:pPr>
              <w:pStyle w:val="a7"/>
              <w:spacing w:beforeAutospacing="0" w:afterAutospacing="0"/>
              <w:jc w:val="center"/>
              <w:rPr>
                <w:rFonts w:ascii="Verdana" w:hAnsi="Verdana"/>
                <w:b/>
                <w:color w:val="FFFFFF" w:themeColor="background1"/>
                <w:sz w:val="22"/>
                <w:szCs w:val="22"/>
              </w:rPr>
            </w:pPr>
            <w:r w:rsidRPr="00706E45">
              <w:rPr>
                <w:rFonts w:ascii="Verdana" w:hAnsi="Verdana"/>
                <w:b/>
                <w:color w:val="FFFFFF" w:themeColor="background1"/>
                <w:sz w:val="22"/>
                <w:szCs w:val="22"/>
              </w:rPr>
              <w:t>N</w:t>
            </w:r>
            <w:r w:rsidRPr="00706E45">
              <w:rPr>
                <w:rFonts w:ascii="Verdana" w:hAnsi="Verdana" w:hint="eastAsia"/>
                <w:b/>
                <w:color w:val="FFFFFF" w:themeColor="background1"/>
                <w:sz w:val="22"/>
                <w:szCs w:val="22"/>
              </w:rPr>
              <w:t>o</w:t>
            </w:r>
            <w:r w:rsidRPr="00706E45">
              <w:rPr>
                <w:rFonts w:ascii="Verdana" w:hAnsi="Verdana"/>
                <w:b/>
                <w:color w:val="FFFFFF" w:themeColor="background1"/>
                <w:sz w:val="22"/>
                <w:szCs w:val="22"/>
              </w:rPr>
              <w:t xml:space="preserve">. </w:t>
            </w:r>
            <w:r w:rsidRPr="00706E45">
              <w:rPr>
                <w:rFonts w:ascii="Verdana" w:hAnsi="Verdana" w:hint="eastAsia"/>
                <w:b/>
                <w:color w:val="FFFFFF" w:themeColor="background1"/>
                <w:sz w:val="22"/>
                <w:szCs w:val="22"/>
              </w:rPr>
              <w:t>of</w:t>
            </w:r>
            <w:r w:rsidRPr="00706E45">
              <w:rPr>
                <w:rFonts w:ascii="Verdana" w:hAnsi="Verdana"/>
                <w:b/>
                <w:color w:val="FFFFFF" w:themeColor="background1"/>
                <w:sz w:val="22"/>
                <w:szCs w:val="22"/>
              </w:rPr>
              <w:t xml:space="preserve"> </w:t>
            </w:r>
            <w:r w:rsidRPr="00706E45">
              <w:rPr>
                <w:rFonts w:ascii="Verdana" w:hAnsi="Verdana" w:hint="eastAsia"/>
                <w:b/>
                <w:color w:val="FFFFFF" w:themeColor="background1"/>
                <w:sz w:val="22"/>
                <w:szCs w:val="22"/>
              </w:rPr>
              <w:t>nights</w:t>
            </w:r>
          </w:p>
        </w:tc>
      </w:tr>
      <w:tr w:rsidR="003E3718" w14:paraId="63EBF3AB" w14:textId="77777777" w:rsidTr="002E73F6">
        <w:trPr>
          <w:trHeight w:val="503"/>
        </w:trPr>
        <w:tc>
          <w:tcPr>
            <w:tcW w:w="1696" w:type="dxa"/>
            <w:shd w:val="clear" w:color="auto" w:fill="auto"/>
            <w:vAlign w:val="center"/>
          </w:tcPr>
          <w:p w14:paraId="30B0E281" w14:textId="77777777" w:rsidR="006354F2" w:rsidRPr="00706E45" w:rsidRDefault="003B61FA" w:rsidP="00706E45">
            <w:pPr>
              <w:jc w:val="center"/>
              <w:rPr>
                <w:rFonts w:ascii="Verdana" w:eastAsia="Times New Roman" w:hAnsi="Verdana"/>
                <w:b/>
                <w:color w:val="524C43"/>
                <w:sz w:val="22"/>
                <w:szCs w:val="22"/>
              </w:rPr>
            </w:pPr>
            <w:r w:rsidRPr="00706E45">
              <w:rPr>
                <w:rFonts w:ascii="Verdana" w:eastAsia="Times New Roman" w:hAnsi="Verdana"/>
                <w:b/>
                <w:color w:val="524C43"/>
                <w:sz w:val="22"/>
                <w:szCs w:val="22"/>
              </w:rPr>
              <w:t>Beijing</w:t>
            </w:r>
          </w:p>
        </w:tc>
        <w:tc>
          <w:tcPr>
            <w:tcW w:w="3969" w:type="dxa"/>
            <w:vAlign w:val="center"/>
          </w:tcPr>
          <w:p w14:paraId="0CEE476F" w14:textId="77777777" w:rsidR="006354F2" w:rsidRPr="0014721B" w:rsidRDefault="003B61FA" w:rsidP="00A10721">
            <w:pPr>
              <w:jc w:val="center"/>
              <w:rPr>
                <w:rFonts w:ascii="Verdana" w:eastAsiaTheme="minorEastAsia" w:hAnsi="Verdana"/>
                <w:color w:val="0000FF"/>
                <w:sz w:val="20"/>
                <w:szCs w:val="20"/>
                <w:u w:val="single"/>
              </w:rPr>
            </w:pPr>
            <w:hyperlink r:id="rId10" w:anchor="/en-US/home" w:history="1">
              <w:r w:rsidRPr="0014721B">
                <w:rPr>
                  <w:rFonts w:ascii="Verdana" w:eastAsiaTheme="minorEastAsia" w:hAnsi="Verdana"/>
                  <w:color w:val="0000FF"/>
                  <w:sz w:val="20"/>
                  <w:szCs w:val="20"/>
                  <w:u w:val="single"/>
                </w:rPr>
                <w:t>Sunworld Hotel</w:t>
              </w:r>
            </w:hyperlink>
          </w:p>
        </w:tc>
        <w:tc>
          <w:tcPr>
            <w:tcW w:w="1843" w:type="dxa"/>
            <w:vAlign w:val="center"/>
          </w:tcPr>
          <w:p w14:paraId="2C371543" w14:textId="77777777" w:rsidR="006354F2" w:rsidRPr="006354F2" w:rsidRDefault="003B61FA" w:rsidP="00706E45">
            <w:pPr>
              <w:jc w:val="center"/>
              <w:rPr>
                <w:rFonts w:ascii="Verdana" w:eastAsia="Times New Roman" w:hAnsi="Verdana"/>
                <w:sz w:val="22"/>
                <w:szCs w:val="22"/>
              </w:rPr>
            </w:pPr>
            <w:r w:rsidRPr="006354F2">
              <w:rPr>
                <w:rFonts w:ascii="Verdana" w:eastAsia="Times New Roman" w:hAnsi="Verdana"/>
                <w:sz w:val="22"/>
                <w:szCs w:val="22"/>
              </w:rPr>
              <w:t>Superior Room</w:t>
            </w:r>
          </w:p>
        </w:tc>
        <w:tc>
          <w:tcPr>
            <w:tcW w:w="1815" w:type="dxa"/>
            <w:vAlign w:val="center"/>
          </w:tcPr>
          <w:p w14:paraId="58377E0F" w14:textId="77777777" w:rsidR="006354F2" w:rsidRPr="006354F2" w:rsidRDefault="003B61FA" w:rsidP="00706E45">
            <w:pPr>
              <w:jc w:val="center"/>
              <w:rPr>
                <w:rFonts w:ascii="Verdana" w:eastAsia="Times New Roman" w:hAnsi="Verdana"/>
                <w:sz w:val="22"/>
                <w:szCs w:val="22"/>
              </w:rPr>
            </w:pPr>
            <w:r w:rsidRPr="006354F2">
              <w:rPr>
                <w:rFonts w:ascii="Verdana" w:eastAsia="Times New Roman" w:hAnsi="Verdana"/>
                <w:sz w:val="22"/>
                <w:szCs w:val="22"/>
              </w:rPr>
              <w:t>3</w:t>
            </w:r>
          </w:p>
        </w:tc>
      </w:tr>
      <w:tr w:rsidR="003E3718" w14:paraId="7FED84F4" w14:textId="77777777" w:rsidTr="002E73F6">
        <w:trPr>
          <w:trHeight w:val="503"/>
        </w:trPr>
        <w:tc>
          <w:tcPr>
            <w:tcW w:w="1696" w:type="dxa"/>
            <w:shd w:val="clear" w:color="auto" w:fill="auto"/>
            <w:vAlign w:val="center"/>
          </w:tcPr>
          <w:p w14:paraId="6DEFC860" w14:textId="77777777" w:rsidR="006354F2" w:rsidRPr="00706E45" w:rsidRDefault="003B61FA" w:rsidP="00706E45">
            <w:pPr>
              <w:jc w:val="center"/>
              <w:rPr>
                <w:rFonts w:ascii="Verdana" w:eastAsia="Times New Roman" w:hAnsi="Verdana"/>
                <w:b/>
                <w:color w:val="524C43"/>
                <w:sz w:val="22"/>
                <w:szCs w:val="22"/>
              </w:rPr>
            </w:pPr>
            <w:r w:rsidRPr="00706E45">
              <w:rPr>
                <w:rFonts w:ascii="Verdana" w:eastAsia="Times New Roman" w:hAnsi="Verdana"/>
                <w:b/>
                <w:color w:val="524C43"/>
                <w:sz w:val="22"/>
                <w:szCs w:val="22"/>
              </w:rPr>
              <w:t>Xi'an</w:t>
            </w:r>
          </w:p>
        </w:tc>
        <w:tc>
          <w:tcPr>
            <w:tcW w:w="3969" w:type="dxa"/>
            <w:vAlign w:val="center"/>
          </w:tcPr>
          <w:p w14:paraId="22E7023D" w14:textId="77777777" w:rsidR="006354F2" w:rsidRPr="0014721B" w:rsidRDefault="003B61FA" w:rsidP="00A10721">
            <w:pPr>
              <w:jc w:val="center"/>
              <w:rPr>
                <w:rFonts w:ascii="Verdana" w:eastAsiaTheme="minorEastAsia" w:hAnsi="Verdana"/>
                <w:color w:val="0000FF"/>
                <w:sz w:val="20"/>
                <w:szCs w:val="20"/>
                <w:u w:val="single"/>
              </w:rPr>
            </w:pPr>
            <w:hyperlink r:id="rId11" w:history="1">
              <w:r w:rsidRPr="0014721B">
                <w:rPr>
                  <w:rFonts w:ascii="Verdana" w:eastAsiaTheme="minorEastAsia" w:hAnsi="Verdana"/>
                  <w:color w:val="0000FF"/>
                  <w:sz w:val="20"/>
                  <w:szCs w:val="20"/>
                  <w:u w:val="single"/>
                </w:rPr>
                <w:t>Eastern House Boutique Hotel</w:t>
              </w:r>
            </w:hyperlink>
          </w:p>
        </w:tc>
        <w:tc>
          <w:tcPr>
            <w:tcW w:w="1843" w:type="dxa"/>
            <w:vAlign w:val="center"/>
          </w:tcPr>
          <w:p w14:paraId="134D9F47" w14:textId="77777777" w:rsidR="006354F2" w:rsidRPr="006354F2" w:rsidRDefault="003B61FA" w:rsidP="00706E45">
            <w:pPr>
              <w:jc w:val="center"/>
              <w:rPr>
                <w:rFonts w:ascii="Verdana" w:eastAsia="Times New Roman" w:hAnsi="Verdana"/>
                <w:sz w:val="22"/>
                <w:szCs w:val="22"/>
              </w:rPr>
            </w:pPr>
            <w:r w:rsidRPr="006354F2">
              <w:rPr>
                <w:rFonts w:ascii="Verdana" w:eastAsia="Times New Roman" w:hAnsi="Verdana"/>
                <w:sz w:val="22"/>
                <w:szCs w:val="22"/>
              </w:rPr>
              <w:t>Eastern King/Twin Room (Classic room)</w:t>
            </w:r>
          </w:p>
        </w:tc>
        <w:tc>
          <w:tcPr>
            <w:tcW w:w="1815" w:type="dxa"/>
            <w:vAlign w:val="center"/>
          </w:tcPr>
          <w:p w14:paraId="23E4145A" w14:textId="77777777" w:rsidR="006354F2" w:rsidRPr="006354F2" w:rsidRDefault="003B61FA" w:rsidP="00706E45">
            <w:pPr>
              <w:jc w:val="center"/>
              <w:rPr>
                <w:rFonts w:ascii="Verdana" w:eastAsia="Times New Roman" w:hAnsi="Verdana"/>
                <w:sz w:val="22"/>
                <w:szCs w:val="22"/>
              </w:rPr>
            </w:pPr>
            <w:r w:rsidRPr="006354F2">
              <w:rPr>
                <w:rFonts w:ascii="Verdana" w:eastAsia="Times New Roman" w:hAnsi="Verdana"/>
                <w:sz w:val="22"/>
                <w:szCs w:val="22"/>
              </w:rPr>
              <w:t>2</w:t>
            </w:r>
          </w:p>
        </w:tc>
      </w:tr>
      <w:tr w:rsidR="003E3718" w14:paraId="2F7BFD30" w14:textId="77777777" w:rsidTr="002E73F6">
        <w:trPr>
          <w:trHeight w:val="503"/>
        </w:trPr>
        <w:tc>
          <w:tcPr>
            <w:tcW w:w="1696" w:type="dxa"/>
            <w:shd w:val="clear" w:color="auto" w:fill="auto"/>
            <w:vAlign w:val="center"/>
          </w:tcPr>
          <w:p w14:paraId="561270B0" w14:textId="77777777" w:rsidR="006354F2" w:rsidRPr="00706E45" w:rsidRDefault="003B61FA" w:rsidP="00706E45">
            <w:pPr>
              <w:jc w:val="center"/>
              <w:rPr>
                <w:rFonts w:ascii="Verdana" w:eastAsia="Times New Roman" w:hAnsi="Verdana"/>
                <w:b/>
                <w:color w:val="524C43"/>
                <w:sz w:val="22"/>
                <w:szCs w:val="22"/>
              </w:rPr>
            </w:pPr>
            <w:r w:rsidRPr="00706E45">
              <w:rPr>
                <w:rFonts w:ascii="Verdana" w:eastAsia="Times New Roman" w:hAnsi="Verdana"/>
                <w:b/>
                <w:color w:val="524C43"/>
                <w:sz w:val="22"/>
                <w:szCs w:val="22"/>
              </w:rPr>
              <w:t>Shanghai</w:t>
            </w:r>
          </w:p>
        </w:tc>
        <w:tc>
          <w:tcPr>
            <w:tcW w:w="3969" w:type="dxa"/>
            <w:vAlign w:val="center"/>
          </w:tcPr>
          <w:p w14:paraId="1C79E715" w14:textId="77777777" w:rsidR="006354F2" w:rsidRPr="0014721B" w:rsidRDefault="003B61FA" w:rsidP="00A10721">
            <w:pPr>
              <w:jc w:val="center"/>
              <w:rPr>
                <w:rFonts w:ascii="Verdana" w:eastAsiaTheme="minorEastAsia" w:hAnsi="Verdana"/>
                <w:color w:val="0000FF"/>
                <w:sz w:val="20"/>
                <w:szCs w:val="20"/>
                <w:u w:val="single"/>
              </w:rPr>
            </w:pPr>
            <w:hyperlink r:id="rId12" w:history="1">
              <w:r w:rsidRPr="0014721B">
                <w:rPr>
                  <w:rFonts w:ascii="Verdana" w:eastAsiaTheme="minorEastAsia" w:hAnsi="Verdana"/>
                  <w:color w:val="0000FF"/>
                  <w:sz w:val="20"/>
                  <w:szCs w:val="20"/>
                  <w:u w:val="single"/>
                </w:rPr>
                <w:t>Sunrise on The Bund</w:t>
              </w:r>
            </w:hyperlink>
          </w:p>
        </w:tc>
        <w:tc>
          <w:tcPr>
            <w:tcW w:w="1843" w:type="dxa"/>
            <w:vAlign w:val="center"/>
          </w:tcPr>
          <w:p w14:paraId="0BA2CDA0" w14:textId="77777777" w:rsidR="006354F2" w:rsidRPr="006354F2" w:rsidRDefault="003B61FA" w:rsidP="00706E45">
            <w:pPr>
              <w:jc w:val="center"/>
              <w:rPr>
                <w:rFonts w:ascii="Verdana" w:eastAsia="Times New Roman" w:hAnsi="Verdana"/>
                <w:sz w:val="22"/>
                <w:szCs w:val="22"/>
              </w:rPr>
            </w:pPr>
            <w:r w:rsidRPr="006354F2">
              <w:rPr>
                <w:rFonts w:ascii="Verdana" w:eastAsia="Times New Roman" w:hAnsi="Verdana"/>
                <w:sz w:val="22"/>
                <w:szCs w:val="22"/>
              </w:rPr>
              <w:t>Standard King/Twin Room</w:t>
            </w:r>
          </w:p>
        </w:tc>
        <w:tc>
          <w:tcPr>
            <w:tcW w:w="1815" w:type="dxa"/>
            <w:vAlign w:val="center"/>
          </w:tcPr>
          <w:p w14:paraId="7FB7210D" w14:textId="77777777" w:rsidR="006354F2" w:rsidRPr="006354F2" w:rsidRDefault="003B61FA" w:rsidP="00706E45">
            <w:pPr>
              <w:jc w:val="center"/>
              <w:rPr>
                <w:rFonts w:ascii="Verdana" w:eastAsia="Times New Roman" w:hAnsi="Verdana"/>
                <w:sz w:val="22"/>
                <w:szCs w:val="22"/>
              </w:rPr>
            </w:pPr>
            <w:r w:rsidRPr="006354F2">
              <w:rPr>
                <w:rFonts w:ascii="Verdana" w:eastAsia="Times New Roman" w:hAnsi="Verdana"/>
                <w:sz w:val="22"/>
                <w:szCs w:val="22"/>
              </w:rPr>
              <w:t>2</w:t>
            </w:r>
          </w:p>
        </w:tc>
      </w:tr>
    </w:tbl>
    <w:p w14:paraId="7FC81D9A" w14:textId="77777777" w:rsidR="00A76A75" w:rsidRDefault="003B61FA" w:rsidP="001C77CF">
      <w:pPr>
        <w:widowControl/>
        <w:rPr>
          <w:rFonts w:ascii="Verdana" w:hAnsi="Verdana" w:hint="eastAsia"/>
          <w:b/>
          <w:color w:val="000000" w:themeColor="text1"/>
          <w:kern w:val="0"/>
          <w:sz w:val="24"/>
        </w:rPr>
      </w:pPr>
    </w:p>
    <w:p w14:paraId="3B24871F" w14:textId="77777777" w:rsidR="00AB546A" w:rsidRPr="004E3502" w:rsidRDefault="003B61FA" w:rsidP="00E50763">
      <w:pPr>
        <w:widowControl/>
        <w:jc w:val="center"/>
        <w:rPr>
          <w:rFonts w:ascii="Verdana" w:hAnsi="Verdana"/>
          <w:b/>
          <w:color w:val="C45911" w:themeColor="accent2" w:themeShade="BF"/>
          <w:kern w:val="0"/>
          <w:sz w:val="24"/>
        </w:rPr>
      </w:pPr>
      <w:r w:rsidRPr="004E3502">
        <w:rPr>
          <w:rFonts w:ascii="Verdana" w:hAnsi="Verdana"/>
          <w:b/>
          <w:color w:val="C45911" w:themeColor="accent2" w:themeShade="BF"/>
          <w:kern w:val="0"/>
          <w:sz w:val="24"/>
        </w:rPr>
        <w:t xml:space="preserve">-   </w:t>
      </w:r>
      <w:r>
        <w:rPr>
          <w:rFonts w:ascii="Verdana" w:eastAsiaTheme="minorEastAsia" w:hAnsi="Verdana" w:cs="Calibri"/>
          <w:b/>
          <w:color w:val="C45911" w:themeColor="accent2" w:themeShade="BF"/>
          <w:kern w:val="0"/>
          <w:sz w:val="36"/>
          <w:szCs w:val="36"/>
        </w:rPr>
        <w:t>TOUR PRICE</w:t>
      </w:r>
      <w:r w:rsidRPr="004E3502">
        <w:rPr>
          <w:rFonts w:ascii="Verdana" w:eastAsiaTheme="minorEastAsia" w:hAnsi="Verdana" w:cs="Calibri"/>
          <w:b/>
          <w:color w:val="C45911" w:themeColor="accent2" w:themeShade="BF"/>
          <w:kern w:val="0"/>
          <w:sz w:val="36"/>
          <w:szCs w:val="36"/>
        </w:rPr>
        <w:t xml:space="preserve"> </w:t>
      </w:r>
      <w:r w:rsidRPr="004E3502">
        <w:rPr>
          <w:rFonts w:ascii="Verdana" w:hAnsi="Verdana" w:hint="eastAsia"/>
          <w:b/>
          <w:color w:val="C45911" w:themeColor="accent2" w:themeShade="BF"/>
          <w:kern w:val="0"/>
          <w:sz w:val="24"/>
        </w:rPr>
        <w:t>-</w:t>
      </w:r>
    </w:p>
    <w:p w14:paraId="03607294" w14:textId="77777777" w:rsidR="00B93889" w:rsidRPr="00AB546A" w:rsidRDefault="003B61FA" w:rsidP="00E50763">
      <w:pPr>
        <w:widowControl/>
        <w:jc w:val="center"/>
        <w:rPr>
          <w:rFonts w:ascii="Verdana" w:hAnsi="Verdana"/>
          <w:b/>
          <w:color w:val="000000" w:themeColor="text1"/>
          <w:kern w:val="0"/>
          <w:sz w:val="24"/>
        </w:rPr>
      </w:pPr>
    </w:p>
    <w:tbl>
      <w:tblPr>
        <w:tblStyle w:val="a9"/>
        <w:tblW w:w="5000" w:type="pct"/>
        <w:tblBorders>
          <w:top w:val="single" w:sz="4" w:space="0" w:color="524C43"/>
          <w:left w:val="single" w:sz="4" w:space="0" w:color="524C43"/>
          <w:bottom w:val="single" w:sz="4" w:space="0" w:color="524C43"/>
          <w:right w:val="single" w:sz="4" w:space="0" w:color="524C43"/>
          <w:insideH w:val="single" w:sz="4" w:space="0" w:color="524C43"/>
          <w:insideV w:val="single" w:sz="4" w:space="0" w:color="524C43"/>
        </w:tblBorders>
        <w:tblLook w:val="04A0" w:firstRow="1" w:lastRow="0" w:firstColumn="1" w:lastColumn="0" w:noHBand="0" w:noVBand="1"/>
      </w:tblPr>
      <w:tblGrid>
        <w:gridCol w:w="3332"/>
        <w:gridCol w:w="2346"/>
        <w:gridCol w:w="1546"/>
        <w:gridCol w:w="2122"/>
      </w:tblGrid>
      <w:tr w:rsidR="003E3718" w14:paraId="0D64D675" w14:textId="77777777" w:rsidTr="00BB42F9">
        <w:trPr>
          <w:trHeight w:val="342"/>
        </w:trPr>
        <w:tc>
          <w:tcPr>
            <w:tcW w:w="1783" w:type="pct"/>
            <w:shd w:val="clear" w:color="auto" w:fill="776C5F"/>
            <w:vAlign w:val="center"/>
            <w:hideMark/>
          </w:tcPr>
          <w:p w14:paraId="261841BA" w14:textId="77777777" w:rsidR="00B93889" w:rsidRPr="007F5A69" w:rsidRDefault="003B61FA" w:rsidP="00E50763">
            <w:pPr>
              <w:pStyle w:val="a7"/>
              <w:spacing w:beforeAutospacing="0" w:afterAutospacing="0"/>
              <w:jc w:val="center"/>
              <w:rPr>
                <w:rFonts w:ascii="Verdana" w:hAnsi="Verdana"/>
                <w:b/>
                <w:color w:val="FFFFFF" w:themeColor="background1"/>
                <w:kern w:val="2"/>
                <w:sz w:val="22"/>
                <w:szCs w:val="22"/>
              </w:rPr>
            </w:pPr>
            <w:bookmarkStart w:id="0" w:name="_Hlk88232809"/>
            <w:r>
              <w:rPr>
                <w:rFonts w:ascii="Verdana" w:hAnsi="Verdana"/>
                <w:b/>
                <w:color w:val="FFFFFF" w:themeColor="background1"/>
                <w:kern w:val="2"/>
                <w:sz w:val="22"/>
                <w:szCs w:val="22"/>
              </w:rPr>
              <w:t>T</w:t>
            </w:r>
            <w:r>
              <w:rPr>
                <w:rFonts w:ascii="Verdana" w:hAnsi="Verdana" w:hint="eastAsia"/>
                <w:b/>
                <w:color w:val="FFFFFF" w:themeColor="background1"/>
                <w:kern w:val="2"/>
                <w:sz w:val="22"/>
                <w:szCs w:val="22"/>
              </w:rPr>
              <w:t>our</w:t>
            </w:r>
            <w:r>
              <w:rPr>
                <w:rFonts w:ascii="Verdana" w:hAnsi="Verdana"/>
                <w:b/>
                <w:color w:val="FFFFFF" w:themeColor="background1"/>
                <w:kern w:val="2"/>
                <w:sz w:val="22"/>
                <w:szCs w:val="22"/>
              </w:rPr>
              <w:t xml:space="preserve"> P</w:t>
            </w:r>
            <w:r>
              <w:rPr>
                <w:rFonts w:ascii="Verdana" w:hAnsi="Verdana" w:hint="eastAsia"/>
                <w:b/>
                <w:color w:val="FFFFFF" w:themeColor="background1"/>
                <w:kern w:val="2"/>
                <w:sz w:val="22"/>
                <w:szCs w:val="22"/>
              </w:rPr>
              <w:t>rice</w:t>
            </w:r>
          </w:p>
        </w:tc>
        <w:tc>
          <w:tcPr>
            <w:tcW w:w="1255" w:type="pct"/>
            <w:shd w:val="clear" w:color="auto" w:fill="776C5F"/>
            <w:vAlign w:val="center"/>
            <w:hideMark/>
          </w:tcPr>
          <w:p w14:paraId="0B9E4BA0" w14:textId="77777777" w:rsidR="00B93889" w:rsidRPr="007F5A69" w:rsidRDefault="003B61FA" w:rsidP="00E50763">
            <w:pPr>
              <w:pStyle w:val="a7"/>
              <w:spacing w:beforeAutospacing="0" w:afterAutospacing="0"/>
              <w:jc w:val="center"/>
              <w:rPr>
                <w:rFonts w:ascii="Verdana" w:hAnsi="Verdana"/>
                <w:b/>
                <w:color w:val="FFFFFF" w:themeColor="background1"/>
                <w:kern w:val="2"/>
                <w:sz w:val="22"/>
                <w:szCs w:val="22"/>
              </w:rPr>
            </w:pPr>
            <w:r>
              <w:rPr>
                <w:rFonts w:ascii="Verdana" w:hAnsi="Verdana"/>
                <w:b/>
                <w:color w:val="FFFFFF" w:themeColor="background1"/>
                <w:kern w:val="2"/>
                <w:sz w:val="22"/>
                <w:szCs w:val="22"/>
              </w:rPr>
              <w:t>P</w:t>
            </w:r>
            <w:r>
              <w:rPr>
                <w:rFonts w:ascii="Verdana" w:hAnsi="Verdana" w:hint="eastAsia"/>
                <w:b/>
                <w:color w:val="FFFFFF" w:themeColor="background1"/>
                <w:kern w:val="2"/>
                <w:sz w:val="22"/>
                <w:szCs w:val="22"/>
              </w:rPr>
              <w:t>rice</w:t>
            </w:r>
            <w:r w:rsidRPr="007F5A69">
              <w:rPr>
                <w:rFonts w:ascii="Verdana" w:hAnsi="Verdana"/>
                <w:b/>
                <w:color w:val="FFFFFF" w:themeColor="background1"/>
                <w:kern w:val="2"/>
                <w:sz w:val="22"/>
                <w:szCs w:val="22"/>
              </w:rPr>
              <w:t xml:space="preserve"> </w:t>
            </w:r>
            <w:r>
              <w:rPr>
                <w:rFonts w:ascii="Verdana" w:hAnsi="Verdana"/>
                <w:b/>
                <w:color w:val="FFFFFF" w:themeColor="background1"/>
                <w:kern w:val="2"/>
                <w:sz w:val="22"/>
                <w:szCs w:val="22"/>
              </w:rPr>
              <w:t>P</w:t>
            </w:r>
            <w:r w:rsidRPr="007F5A69">
              <w:rPr>
                <w:rFonts w:ascii="Verdana" w:hAnsi="Verdana"/>
                <w:b/>
                <w:color w:val="FFFFFF" w:themeColor="background1"/>
                <w:kern w:val="2"/>
                <w:sz w:val="22"/>
                <w:szCs w:val="22"/>
              </w:rPr>
              <w:t xml:space="preserve">er </w:t>
            </w:r>
            <w:r>
              <w:rPr>
                <w:rFonts w:ascii="Verdana" w:hAnsi="Verdana"/>
                <w:b/>
                <w:color w:val="FFFFFF" w:themeColor="background1"/>
                <w:kern w:val="2"/>
                <w:sz w:val="22"/>
                <w:szCs w:val="22"/>
              </w:rPr>
              <w:t>P</w:t>
            </w:r>
            <w:r w:rsidRPr="007F5A69">
              <w:rPr>
                <w:rFonts w:ascii="Verdana" w:hAnsi="Verdana"/>
                <w:b/>
                <w:color w:val="FFFFFF" w:themeColor="background1"/>
                <w:kern w:val="2"/>
                <w:sz w:val="22"/>
                <w:szCs w:val="22"/>
              </w:rPr>
              <w:t>erson</w:t>
            </w:r>
          </w:p>
        </w:tc>
        <w:tc>
          <w:tcPr>
            <w:tcW w:w="827" w:type="pct"/>
            <w:shd w:val="clear" w:color="auto" w:fill="776C5F"/>
            <w:vAlign w:val="center"/>
            <w:hideMark/>
          </w:tcPr>
          <w:p w14:paraId="52C7DE70" w14:textId="77777777" w:rsidR="00B93889" w:rsidRPr="007F5A69" w:rsidRDefault="003B61FA" w:rsidP="00E50763">
            <w:pPr>
              <w:pStyle w:val="a7"/>
              <w:spacing w:beforeAutospacing="0" w:afterAutospacing="0"/>
              <w:jc w:val="center"/>
              <w:rPr>
                <w:rFonts w:ascii="Verdana" w:hAnsi="Verdana"/>
                <w:b/>
                <w:color w:val="FFFFFF" w:themeColor="background1"/>
                <w:kern w:val="2"/>
                <w:sz w:val="22"/>
                <w:szCs w:val="22"/>
              </w:rPr>
            </w:pPr>
            <w:r>
              <w:rPr>
                <w:rFonts w:ascii="Verdana" w:hAnsi="Verdana"/>
                <w:b/>
                <w:color w:val="FFFFFF" w:themeColor="background1"/>
                <w:kern w:val="2"/>
                <w:sz w:val="22"/>
                <w:szCs w:val="22"/>
              </w:rPr>
              <w:t>P</w:t>
            </w:r>
            <w:r>
              <w:rPr>
                <w:rFonts w:ascii="Verdana" w:hAnsi="Verdana" w:hint="eastAsia"/>
                <w:b/>
                <w:color w:val="FFFFFF" w:themeColor="background1"/>
                <w:kern w:val="2"/>
                <w:sz w:val="22"/>
                <w:szCs w:val="22"/>
              </w:rPr>
              <w:t>erson</w:t>
            </w:r>
            <w:r>
              <w:rPr>
                <w:rFonts w:ascii="Verdana" w:hAnsi="Verdana"/>
                <w:b/>
                <w:color w:val="FFFFFF" w:themeColor="background1"/>
                <w:kern w:val="2"/>
                <w:sz w:val="22"/>
                <w:szCs w:val="22"/>
              </w:rPr>
              <w:t>(</w:t>
            </w:r>
            <w:r>
              <w:rPr>
                <w:rFonts w:ascii="Verdana" w:hAnsi="Verdana" w:hint="eastAsia"/>
                <w:b/>
                <w:color w:val="FFFFFF" w:themeColor="background1"/>
                <w:kern w:val="2"/>
                <w:sz w:val="22"/>
                <w:szCs w:val="22"/>
              </w:rPr>
              <w:t>s</w:t>
            </w:r>
            <w:r>
              <w:rPr>
                <w:rFonts w:ascii="Verdana" w:hAnsi="Verdana"/>
                <w:b/>
                <w:color w:val="FFFFFF" w:themeColor="background1"/>
                <w:kern w:val="2"/>
                <w:sz w:val="22"/>
                <w:szCs w:val="22"/>
              </w:rPr>
              <w:t>)</w:t>
            </w:r>
          </w:p>
        </w:tc>
        <w:tc>
          <w:tcPr>
            <w:tcW w:w="1135" w:type="pct"/>
            <w:shd w:val="clear" w:color="auto" w:fill="776C5F"/>
            <w:vAlign w:val="center"/>
            <w:hideMark/>
          </w:tcPr>
          <w:p w14:paraId="58AD5A0F" w14:textId="77777777" w:rsidR="00B93889" w:rsidRPr="007F5A69" w:rsidRDefault="003B61FA" w:rsidP="00E50763">
            <w:pPr>
              <w:pStyle w:val="a7"/>
              <w:spacing w:beforeAutospacing="0" w:afterAutospacing="0"/>
              <w:jc w:val="center"/>
              <w:rPr>
                <w:rFonts w:ascii="Verdana" w:hAnsi="Verdana"/>
                <w:b/>
                <w:color w:val="FFFFFF" w:themeColor="background1"/>
                <w:kern w:val="2"/>
                <w:sz w:val="22"/>
                <w:szCs w:val="22"/>
              </w:rPr>
            </w:pPr>
            <w:r>
              <w:rPr>
                <w:rFonts w:ascii="Verdana" w:hAnsi="Verdana"/>
                <w:b/>
                <w:color w:val="FFFFFF" w:themeColor="background1"/>
                <w:kern w:val="2"/>
                <w:sz w:val="22"/>
                <w:szCs w:val="22"/>
              </w:rPr>
              <w:t>T</w:t>
            </w:r>
            <w:r>
              <w:rPr>
                <w:rFonts w:ascii="Verdana" w:hAnsi="Verdana" w:hint="eastAsia"/>
                <w:b/>
                <w:color w:val="FFFFFF" w:themeColor="background1"/>
                <w:kern w:val="2"/>
                <w:sz w:val="22"/>
                <w:szCs w:val="22"/>
              </w:rPr>
              <w:t>otal</w:t>
            </w:r>
            <w:r>
              <w:rPr>
                <w:rFonts w:ascii="Verdana" w:hAnsi="Verdana"/>
                <w:b/>
                <w:color w:val="FFFFFF" w:themeColor="background1"/>
                <w:kern w:val="2"/>
                <w:sz w:val="22"/>
                <w:szCs w:val="22"/>
              </w:rPr>
              <w:t xml:space="preserve"> P</w:t>
            </w:r>
            <w:r>
              <w:rPr>
                <w:rFonts w:ascii="Verdana" w:hAnsi="Verdana" w:hint="eastAsia"/>
                <w:b/>
                <w:color w:val="FFFFFF" w:themeColor="background1"/>
                <w:kern w:val="2"/>
                <w:sz w:val="22"/>
                <w:szCs w:val="22"/>
              </w:rPr>
              <w:t>rice</w:t>
            </w:r>
          </w:p>
        </w:tc>
      </w:tr>
      <w:tr w:rsidR="003E3718" w14:paraId="3F54455B" w14:textId="77777777" w:rsidTr="00BB42F9">
        <w:trPr>
          <w:trHeight w:val="342"/>
        </w:trPr>
        <w:tc>
          <w:tcPr>
            <w:tcW w:w="1783" w:type="pct"/>
            <w:vAlign w:val="center"/>
          </w:tcPr>
          <w:p w14:paraId="7083F448" w14:textId="77777777" w:rsidR="001F03BE" w:rsidRPr="004316A6" w:rsidRDefault="003B61FA" w:rsidP="007F5A69">
            <w:pPr>
              <w:pStyle w:val="a7"/>
              <w:spacing w:beforeAutospacing="0" w:afterAutospacing="0"/>
              <w:rPr>
                <w:rFonts w:ascii="Verdana" w:hAnsi="Verdana"/>
                <w:color w:val="000000" w:themeColor="text1"/>
                <w:kern w:val="2"/>
                <w:sz w:val="22"/>
                <w:szCs w:val="22"/>
              </w:rPr>
            </w:pPr>
            <w:r w:rsidRPr="004316A6">
              <w:rPr>
                <w:rFonts w:ascii="Verdana" w:hAnsi="Verdana"/>
                <w:color w:val="000000" w:themeColor="text1"/>
                <w:kern w:val="2"/>
                <w:sz w:val="22"/>
                <w:szCs w:val="22"/>
              </w:rPr>
              <w:t>Per Adult / double occupancy</w:t>
            </w:r>
          </w:p>
        </w:tc>
        <w:tc>
          <w:tcPr>
            <w:tcW w:w="1255" w:type="pct"/>
            <w:vAlign w:val="center"/>
          </w:tcPr>
          <w:p w14:paraId="113F6DB0" w14:textId="77777777" w:rsidR="001F03BE" w:rsidRPr="004316A6" w:rsidRDefault="003B61FA" w:rsidP="007F5A69">
            <w:pPr>
              <w:pStyle w:val="a7"/>
              <w:spacing w:beforeAutospacing="0" w:afterAutospacing="0"/>
              <w:jc w:val="center"/>
              <w:rPr>
                <w:rFonts w:ascii="Verdana" w:hAnsi="Verdana"/>
                <w:color w:val="000000" w:themeColor="text1"/>
                <w:kern w:val="2"/>
                <w:sz w:val="22"/>
                <w:szCs w:val="22"/>
              </w:rPr>
            </w:pPr>
            <w:r w:rsidRPr="004316A6">
              <w:rPr>
                <w:rFonts w:ascii="Verdana" w:hAnsi="Verdana"/>
                <w:color w:val="000000" w:themeColor="text1"/>
                <w:kern w:val="2"/>
                <w:sz w:val="22"/>
                <w:szCs w:val="22"/>
              </w:rPr>
              <w:t>USD 1580</w:t>
            </w:r>
          </w:p>
        </w:tc>
        <w:tc>
          <w:tcPr>
            <w:tcW w:w="827" w:type="pct"/>
            <w:vAlign w:val="center"/>
          </w:tcPr>
          <w:p w14:paraId="495FB268" w14:textId="77777777" w:rsidR="001F03BE" w:rsidRPr="004316A6" w:rsidRDefault="003B61FA" w:rsidP="007F5A69">
            <w:pPr>
              <w:pStyle w:val="a7"/>
              <w:spacing w:beforeAutospacing="0" w:afterAutospacing="0"/>
              <w:jc w:val="center"/>
              <w:rPr>
                <w:rFonts w:ascii="Verdana" w:hAnsi="Verdana"/>
                <w:color w:val="000000" w:themeColor="text1"/>
                <w:kern w:val="2"/>
                <w:sz w:val="22"/>
                <w:szCs w:val="22"/>
              </w:rPr>
            </w:pPr>
            <w:r w:rsidRPr="004316A6">
              <w:rPr>
                <w:rFonts w:ascii="Verdana" w:hAnsi="Verdana"/>
                <w:color w:val="000000" w:themeColor="text1"/>
                <w:kern w:val="2"/>
                <w:sz w:val="22"/>
                <w:szCs w:val="22"/>
              </w:rPr>
              <w:t>4</w:t>
            </w:r>
          </w:p>
        </w:tc>
        <w:tc>
          <w:tcPr>
            <w:tcW w:w="1135" w:type="pct"/>
            <w:vAlign w:val="center"/>
          </w:tcPr>
          <w:p w14:paraId="774C25D5" w14:textId="77777777" w:rsidR="001F03BE" w:rsidRPr="004316A6" w:rsidRDefault="003B61FA" w:rsidP="007F5A69">
            <w:pPr>
              <w:pStyle w:val="a7"/>
              <w:spacing w:beforeAutospacing="0" w:afterAutospacing="0"/>
              <w:jc w:val="center"/>
              <w:rPr>
                <w:rFonts w:ascii="Verdana" w:hAnsi="Verdana"/>
                <w:color w:val="000000" w:themeColor="text1"/>
                <w:kern w:val="2"/>
                <w:sz w:val="22"/>
                <w:szCs w:val="22"/>
              </w:rPr>
            </w:pPr>
            <w:r w:rsidRPr="004316A6">
              <w:rPr>
                <w:rFonts w:ascii="Verdana" w:hAnsi="Verdana"/>
                <w:color w:val="000000" w:themeColor="text1"/>
                <w:kern w:val="2"/>
                <w:sz w:val="22"/>
                <w:szCs w:val="22"/>
              </w:rPr>
              <w:t>USD 6320</w:t>
            </w:r>
          </w:p>
        </w:tc>
      </w:tr>
      <w:tr w:rsidR="003E3718" w14:paraId="35D3BD8B" w14:textId="77777777" w:rsidTr="00BB42F9">
        <w:trPr>
          <w:trHeight w:val="342"/>
        </w:trPr>
        <w:tc>
          <w:tcPr>
            <w:tcW w:w="1783" w:type="pct"/>
            <w:shd w:val="clear" w:color="auto" w:fill="978B7D"/>
            <w:vAlign w:val="center"/>
            <w:hideMark/>
          </w:tcPr>
          <w:p w14:paraId="1EF579F8" w14:textId="77777777" w:rsidR="00B93889" w:rsidRPr="007F5A69" w:rsidRDefault="003B61FA" w:rsidP="007F5A69">
            <w:pPr>
              <w:pStyle w:val="a7"/>
              <w:spacing w:beforeAutospacing="0" w:afterAutospacing="0"/>
              <w:rPr>
                <w:rFonts w:ascii="Verdana" w:hAnsi="Verdana"/>
                <w:b/>
                <w:color w:val="FFFFFF" w:themeColor="background1"/>
                <w:kern w:val="2"/>
                <w:sz w:val="22"/>
                <w:szCs w:val="22"/>
              </w:rPr>
            </w:pPr>
            <w:r w:rsidRPr="007F5A69">
              <w:rPr>
                <w:rFonts w:ascii="Verdana" w:hAnsi="Verdana"/>
                <w:b/>
                <w:color w:val="FFFFFF" w:themeColor="background1"/>
                <w:kern w:val="2"/>
                <w:sz w:val="22"/>
                <w:szCs w:val="22"/>
              </w:rPr>
              <w:lastRenderedPageBreak/>
              <w:t xml:space="preserve">Total </w:t>
            </w:r>
            <w:r>
              <w:rPr>
                <w:rFonts w:ascii="Verdana" w:hAnsi="Verdana"/>
                <w:b/>
                <w:color w:val="FFFFFF" w:themeColor="background1"/>
                <w:kern w:val="2"/>
                <w:sz w:val="22"/>
                <w:szCs w:val="22"/>
              </w:rPr>
              <w:t>P</w:t>
            </w:r>
            <w:r>
              <w:rPr>
                <w:rFonts w:ascii="Verdana" w:hAnsi="Verdana" w:hint="eastAsia"/>
                <w:b/>
                <w:color w:val="FFFFFF" w:themeColor="background1"/>
                <w:kern w:val="2"/>
                <w:sz w:val="22"/>
                <w:szCs w:val="22"/>
              </w:rPr>
              <w:t>rice</w:t>
            </w:r>
            <w:r>
              <w:rPr>
                <w:rFonts w:ascii="Verdana" w:hAnsi="Verdana"/>
                <w:b/>
                <w:color w:val="FFFFFF" w:themeColor="background1"/>
                <w:kern w:val="2"/>
                <w:sz w:val="22"/>
                <w:szCs w:val="22"/>
              </w:rPr>
              <w:t xml:space="preserve"> </w:t>
            </w:r>
            <w:r w:rsidRPr="007F5A69">
              <w:rPr>
                <w:rFonts w:ascii="Verdana" w:hAnsi="Verdana"/>
                <w:b/>
                <w:color w:val="FFFFFF" w:themeColor="background1"/>
                <w:kern w:val="2"/>
                <w:sz w:val="22"/>
                <w:szCs w:val="22"/>
              </w:rPr>
              <w:t xml:space="preserve">for </w:t>
            </w:r>
            <w:r>
              <w:rPr>
                <w:rFonts w:ascii="Verdana" w:hAnsi="Verdana"/>
                <w:b/>
                <w:color w:val="FFFFFF" w:themeColor="background1"/>
                <w:kern w:val="2"/>
                <w:sz w:val="22"/>
                <w:szCs w:val="22"/>
              </w:rPr>
              <w:t>T</w:t>
            </w:r>
            <w:r w:rsidRPr="007F5A69">
              <w:rPr>
                <w:rFonts w:ascii="Verdana" w:hAnsi="Verdana"/>
                <w:b/>
                <w:color w:val="FFFFFF" w:themeColor="background1"/>
                <w:kern w:val="2"/>
                <w:sz w:val="22"/>
                <w:szCs w:val="22"/>
              </w:rPr>
              <w:t xml:space="preserve">he </w:t>
            </w:r>
            <w:r>
              <w:rPr>
                <w:rFonts w:ascii="Verdana" w:hAnsi="Verdana"/>
                <w:b/>
                <w:color w:val="FFFFFF" w:themeColor="background1"/>
                <w:kern w:val="2"/>
                <w:sz w:val="22"/>
                <w:szCs w:val="22"/>
              </w:rPr>
              <w:t>G</w:t>
            </w:r>
            <w:r w:rsidRPr="007F5A69">
              <w:rPr>
                <w:rFonts w:ascii="Verdana" w:hAnsi="Verdana"/>
                <w:b/>
                <w:color w:val="FFFFFF" w:themeColor="background1"/>
                <w:kern w:val="2"/>
                <w:sz w:val="22"/>
                <w:szCs w:val="22"/>
              </w:rPr>
              <w:t>roup</w:t>
            </w:r>
          </w:p>
        </w:tc>
        <w:tc>
          <w:tcPr>
            <w:tcW w:w="3217" w:type="pct"/>
            <w:gridSpan w:val="3"/>
            <w:shd w:val="clear" w:color="auto" w:fill="E27A37"/>
            <w:vAlign w:val="center"/>
            <w:hideMark/>
          </w:tcPr>
          <w:p w14:paraId="4A54E4A0" w14:textId="77777777" w:rsidR="00B93889" w:rsidRPr="003E5044" w:rsidRDefault="003B61FA" w:rsidP="003E5044">
            <w:pPr>
              <w:pStyle w:val="a7"/>
              <w:spacing w:beforeAutospacing="0" w:afterAutospacing="0"/>
              <w:jc w:val="center"/>
              <w:rPr>
                <w:rFonts w:ascii="Verdana" w:hAnsi="Verdana"/>
                <w:b/>
                <w:color w:val="FFFFFF" w:themeColor="background1"/>
                <w:kern w:val="2"/>
                <w:sz w:val="22"/>
                <w:szCs w:val="22"/>
              </w:rPr>
            </w:pPr>
            <w:r w:rsidRPr="003E5044">
              <w:rPr>
                <w:rFonts w:ascii="Verdana" w:hAnsi="Verdana"/>
                <w:b/>
                <w:color w:val="FFFFFF" w:themeColor="background1"/>
                <w:kern w:val="2"/>
                <w:sz w:val="22"/>
                <w:szCs w:val="22"/>
              </w:rPr>
              <w:t>USD 6320</w:t>
            </w:r>
          </w:p>
        </w:tc>
      </w:tr>
      <w:bookmarkEnd w:id="0"/>
    </w:tbl>
    <w:p w14:paraId="171B5B29" w14:textId="77777777" w:rsidR="006B69BB" w:rsidRDefault="003B61FA" w:rsidP="00E50763">
      <w:pPr>
        <w:spacing w:line="320" w:lineRule="exact"/>
        <w:rPr>
          <w:rFonts w:ascii="Verdana" w:hAnsi="Verdana"/>
          <w:b/>
          <w:bCs/>
          <w:color w:val="000000" w:themeColor="text1"/>
          <w:sz w:val="22"/>
        </w:rPr>
      </w:pPr>
    </w:p>
    <w:p w14:paraId="29D70096" w14:textId="77777777" w:rsidR="001C77CF" w:rsidRDefault="001C77CF" w:rsidP="001C77CF">
      <w:pPr>
        <w:shd w:val="clear" w:color="auto" w:fill="F7E4D5"/>
        <w:spacing w:line="320" w:lineRule="exact"/>
        <w:jc w:val="center"/>
        <w:rPr>
          <w:noProof/>
          <w:color w:val="574C43"/>
          <w:sz w:val="26"/>
          <w:szCs w:val="26"/>
          <w:bdr w:val="none" w:sz="0" w:space="0" w:color="auto"/>
        </w:rPr>
      </w:pPr>
      <w:r>
        <w:rPr>
          <w:rFonts w:ascii="Verdana" w:eastAsia="Verdana" w:hAnsi="Verdana" w:cs="Verdana"/>
          <w:b/>
          <w:bCs/>
          <w:color w:val="574C43"/>
          <w:sz w:val="26"/>
          <w:szCs w:val="26"/>
        </w:rPr>
        <w:t>REMARKS</w:t>
      </w:r>
    </w:p>
    <w:p w14:paraId="383E5229" w14:textId="77777777" w:rsidR="001C77CF" w:rsidRDefault="001C77CF" w:rsidP="001C77CF">
      <w:pPr>
        <w:spacing w:line="320" w:lineRule="exact"/>
        <w:rPr>
          <w:rFonts w:ascii="Verdana" w:hAnsi="Verdana" w:cs="Verdana"/>
          <w:b/>
          <w:color w:val="000000" w:themeColor="text1"/>
          <w:sz w:val="22"/>
        </w:rPr>
      </w:pPr>
    </w:p>
    <w:p w14:paraId="49E2B64D" w14:textId="77777777" w:rsidR="001C77CF" w:rsidRDefault="001C77CF" w:rsidP="001C77CF">
      <w:pPr>
        <w:widowControl/>
        <w:spacing w:line="312" w:lineRule="auto"/>
        <w:jc w:val="left"/>
        <w:rPr>
          <w:rFonts w:ascii="Verdana" w:eastAsia="Verdana" w:hAnsi="Verdana" w:cs="Verdana"/>
          <w:kern w:val="0"/>
          <w:sz w:val="22"/>
          <w:szCs w:val="22"/>
        </w:rPr>
      </w:pPr>
      <w:r>
        <w:rPr>
          <w:rFonts w:ascii="Verdana" w:eastAsia="Verdana" w:hAnsi="Verdana" w:cs="Verdana"/>
          <w:sz w:val="22"/>
          <w:szCs w:val="22"/>
        </w:rPr>
        <w:t xml:space="preserve">1. </w:t>
      </w:r>
      <w:r>
        <w:rPr>
          <w:rFonts w:ascii="Verdana" w:eastAsia="Verdana" w:hAnsi="Verdana" w:cs="Verdana"/>
          <w:b/>
          <w:bCs/>
          <w:sz w:val="22"/>
          <w:szCs w:val="22"/>
        </w:rPr>
        <w:t>The Prices</w:t>
      </w:r>
      <w:r>
        <w:rPr>
          <w:rFonts w:ascii="Verdana" w:eastAsia="Verdana" w:hAnsi="Verdana" w:cs="Verdana"/>
          <w:sz w:val="22"/>
          <w:szCs w:val="22"/>
        </w:rPr>
        <w:t xml:space="preserve"> are NET travel agent rate without commission, you can </w:t>
      </w:r>
      <w:proofErr w:type="spellStart"/>
      <w:r>
        <w:rPr>
          <w:rFonts w:ascii="Verdana" w:eastAsia="Verdana" w:hAnsi="Verdana" w:cs="Verdana"/>
          <w:sz w:val="22"/>
          <w:szCs w:val="22"/>
        </w:rPr>
        <w:t>mark up</w:t>
      </w:r>
      <w:proofErr w:type="spellEnd"/>
      <w:r>
        <w:rPr>
          <w:rFonts w:ascii="Verdana" w:eastAsia="Verdana" w:hAnsi="Verdana" w:cs="Verdana"/>
          <w:sz w:val="22"/>
          <w:szCs w:val="22"/>
        </w:rPr>
        <w:t xml:space="preserve"> freely on your end. The final price is subject to change based on the availability of hotels, flights, and trains at the time of booking</w:t>
      </w:r>
      <w:r>
        <w:rPr>
          <w:rFonts w:ascii="Verdana" w:eastAsia="Verdana" w:hAnsi="Verdana" w:cs="Verdana"/>
          <w:sz w:val="22"/>
          <w:szCs w:val="22"/>
        </w:rPr>
        <w:br/>
        <w:t xml:space="preserve">2. </w:t>
      </w:r>
      <w:r>
        <w:rPr>
          <w:rFonts w:ascii="Verdana" w:eastAsia="Verdana" w:hAnsi="Verdana" w:cs="Verdana"/>
          <w:b/>
          <w:bCs/>
          <w:sz w:val="22"/>
          <w:szCs w:val="22"/>
        </w:rPr>
        <w:t>Book after Deposit Payment:</w:t>
      </w:r>
      <w:r>
        <w:rPr>
          <w:rFonts w:ascii="Verdana" w:eastAsia="Verdana" w:hAnsi="Verdana" w:cs="Verdana"/>
          <w:sz w:val="22"/>
          <w:szCs w:val="22"/>
        </w:rPr>
        <w:t xml:space="preserve"> No booking is made yet and price is subject to change when confirming beyond its validity.</w:t>
      </w:r>
      <w:r>
        <w:rPr>
          <w:rFonts w:ascii="Verdana" w:eastAsia="Verdana" w:hAnsi="Verdana" w:cs="Verdana"/>
          <w:sz w:val="22"/>
          <w:szCs w:val="22"/>
        </w:rPr>
        <w:br/>
        <w:t xml:space="preserve">3. </w:t>
      </w:r>
      <w:r>
        <w:rPr>
          <w:rFonts w:ascii="Verdana" w:eastAsia="Verdana" w:hAnsi="Verdana" w:cs="Verdana"/>
          <w:b/>
          <w:bCs/>
          <w:sz w:val="22"/>
          <w:szCs w:val="22"/>
        </w:rPr>
        <w:t>Insurance:</w:t>
      </w:r>
      <w:r>
        <w:rPr>
          <w:rFonts w:ascii="Verdana" w:eastAsia="Verdana" w:hAnsi="Verdana" w:cs="Verdana"/>
          <w:sz w:val="22"/>
          <w:szCs w:val="22"/>
        </w:rPr>
        <w:t xml:space="preserve"> We highly suggest that all travelers should be covered by Travel, medical, health and other types of insurance.</w:t>
      </w:r>
    </w:p>
    <w:p w14:paraId="197885C9" w14:textId="77777777" w:rsidR="001C77CF" w:rsidRDefault="001C77CF" w:rsidP="001C77CF">
      <w:pPr>
        <w:widowControl/>
        <w:spacing w:line="312" w:lineRule="auto"/>
        <w:jc w:val="left"/>
        <w:rPr>
          <w:rFonts w:ascii="Verdana" w:hAnsi="Verdana" w:cs="Verdana"/>
          <w:b/>
          <w:color w:val="000000" w:themeColor="text1"/>
          <w:sz w:val="22"/>
        </w:rPr>
      </w:pPr>
    </w:p>
    <w:p w14:paraId="3FB13361" w14:textId="77777777" w:rsidR="001C77CF" w:rsidRDefault="001C77CF" w:rsidP="001C77CF">
      <w:pPr>
        <w:pStyle w:val="a7"/>
        <w:shd w:val="clear" w:color="auto" w:fill="F7E4D5"/>
        <w:spacing w:line="312" w:lineRule="auto"/>
        <w:jc w:val="center"/>
        <w:rPr>
          <w:rStyle w:val="a8"/>
          <w:color w:val="0000FF"/>
          <w:sz w:val="26"/>
          <w:szCs w:val="26"/>
        </w:rPr>
      </w:pPr>
      <w:r>
        <w:rPr>
          <w:rStyle w:val="a8"/>
          <w:rFonts w:ascii="Verdana" w:hAnsi="Verdana"/>
          <w:color w:val="524C43"/>
          <w:sz w:val="26"/>
          <w:szCs w:val="26"/>
        </w:rPr>
        <w:t>TOUR PRICE INCLUDES</w:t>
      </w:r>
      <w:r>
        <w:rPr>
          <w:rStyle w:val="a8"/>
          <w:rFonts w:ascii="Verdana" w:hAnsi="Verdana"/>
          <w:color w:val="0000FF"/>
          <w:sz w:val="26"/>
          <w:szCs w:val="26"/>
        </w:rPr>
        <w:t xml:space="preserve"> </w:t>
      </w:r>
    </w:p>
    <w:p w14:paraId="0C0CF565" w14:textId="77777777" w:rsidR="001C77CF" w:rsidRDefault="001C77CF" w:rsidP="001C77CF">
      <w:pPr>
        <w:widowControl/>
        <w:spacing w:line="312" w:lineRule="auto"/>
        <w:jc w:val="left"/>
        <w:rPr>
          <w:rFonts w:eastAsia="Verdana" w:cs="Verdana"/>
          <w:kern w:val="0"/>
          <w:sz w:val="22"/>
          <w:szCs w:val="22"/>
        </w:rPr>
      </w:pPr>
      <w:r>
        <w:rPr>
          <w:rFonts w:ascii="Verdana" w:eastAsia="Verdana" w:hAnsi="Verdana" w:cs="Verdana"/>
          <w:sz w:val="22"/>
          <w:szCs w:val="22"/>
        </w:rPr>
        <w:t xml:space="preserve">1. </w:t>
      </w:r>
      <w:r>
        <w:rPr>
          <w:rFonts w:ascii="Verdana" w:eastAsia="Verdana" w:hAnsi="Verdana" w:cs="Verdana"/>
          <w:b/>
          <w:bCs/>
          <w:sz w:val="22"/>
          <w:szCs w:val="22"/>
        </w:rPr>
        <w:t>Meals</w:t>
      </w:r>
      <w:r>
        <w:rPr>
          <w:rFonts w:ascii="Verdana" w:eastAsia="Verdana" w:hAnsi="Verdana" w:cs="Verdana"/>
          <w:sz w:val="22"/>
          <w:szCs w:val="22"/>
        </w:rPr>
        <w:t xml:space="preserve"> as specified in the itinerary. B stands for Breakfast, L for Lunch and D for Dinner.</w:t>
      </w:r>
      <w:r>
        <w:rPr>
          <w:rFonts w:ascii="Verdana" w:eastAsia="Verdana" w:hAnsi="Verdana" w:cs="Verdana"/>
          <w:sz w:val="22"/>
          <w:szCs w:val="22"/>
        </w:rPr>
        <w:br/>
        <w:t xml:space="preserve">2. </w:t>
      </w:r>
      <w:r>
        <w:rPr>
          <w:rFonts w:ascii="Verdana" w:eastAsia="Verdana" w:hAnsi="Verdana" w:cs="Verdana"/>
          <w:b/>
          <w:bCs/>
          <w:sz w:val="22"/>
          <w:szCs w:val="22"/>
        </w:rPr>
        <w:t>Flights/trains/boat</w:t>
      </w:r>
      <w:r>
        <w:rPr>
          <w:rFonts w:ascii="Verdana" w:eastAsia="Verdana" w:hAnsi="Verdana" w:cs="Verdana"/>
          <w:sz w:val="22"/>
          <w:szCs w:val="22"/>
        </w:rPr>
        <w:t xml:space="preserve"> listed in itinerary</w:t>
      </w:r>
      <w:r>
        <w:rPr>
          <w:rFonts w:ascii="Verdana" w:eastAsia="Verdana" w:hAnsi="Verdana" w:cs="Verdana"/>
          <w:sz w:val="22"/>
          <w:szCs w:val="22"/>
        </w:rPr>
        <w:br/>
        <w:t xml:space="preserve">3. </w:t>
      </w:r>
      <w:r>
        <w:rPr>
          <w:rFonts w:ascii="Verdana" w:eastAsia="Verdana" w:hAnsi="Verdana" w:cs="Verdana"/>
          <w:b/>
          <w:bCs/>
          <w:sz w:val="22"/>
          <w:szCs w:val="22"/>
        </w:rPr>
        <w:t>Pick up and drop off</w:t>
      </w:r>
      <w:r>
        <w:rPr>
          <w:rFonts w:ascii="Verdana" w:eastAsia="Verdana" w:hAnsi="Verdana" w:cs="Verdana"/>
          <w:sz w:val="22"/>
          <w:szCs w:val="22"/>
        </w:rPr>
        <w:t xml:space="preserve"> service</w:t>
      </w:r>
      <w:r>
        <w:rPr>
          <w:rFonts w:ascii="Verdana" w:eastAsia="Verdana" w:hAnsi="Verdana" w:cs="Verdana"/>
          <w:sz w:val="22"/>
          <w:szCs w:val="22"/>
        </w:rPr>
        <w:br/>
        <w:t xml:space="preserve">4. </w:t>
      </w:r>
      <w:r>
        <w:rPr>
          <w:rFonts w:ascii="Verdana" w:eastAsia="Verdana" w:hAnsi="Verdana" w:cs="Verdana"/>
          <w:b/>
          <w:bCs/>
          <w:sz w:val="22"/>
          <w:szCs w:val="22"/>
        </w:rPr>
        <w:t>Sightseeing</w:t>
      </w:r>
      <w:r>
        <w:rPr>
          <w:rFonts w:ascii="Verdana" w:eastAsia="Verdana" w:hAnsi="Verdana" w:cs="Verdana"/>
          <w:sz w:val="22"/>
          <w:szCs w:val="22"/>
        </w:rPr>
        <w:t xml:space="preserve"> as outlined in the itinerary.</w:t>
      </w:r>
      <w:r>
        <w:rPr>
          <w:rFonts w:ascii="Verdana" w:eastAsia="Verdana" w:hAnsi="Verdana" w:cs="Verdana"/>
          <w:sz w:val="22"/>
          <w:szCs w:val="22"/>
        </w:rPr>
        <w:br/>
        <w:t xml:space="preserve">5. </w:t>
      </w:r>
      <w:r>
        <w:rPr>
          <w:rFonts w:ascii="Verdana" w:eastAsia="Verdana" w:hAnsi="Verdana" w:cs="Verdana"/>
          <w:b/>
          <w:bCs/>
          <w:sz w:val="22"/>
          <w:szCs w:val="22"/>
        </w:rPr>
        <w:t>Admission fees</w:t>
      </w:r>
      <w:r>
        <w:rPr>
          <w:rFonts w:ascii="Verdana" w:eastAsia="Verdana" w:hAnsi="Verdana" w:cs="Verdana"/>
          <w:sz w:val="22"/>
          <w:szCs w:val="22"/>
        </w:rPr>
        <w:t>.</w:t>
      </w:r>
      <w:r>
        <w:rPr>
          <w:rFonts w:ascii="Verdana" w:eastAsia="Verdana" w:hAnsi="Verdana" w:cs="Verdana"/>
          <w:sz w:val="22"/>
          <w:szCs w:val="22"/>
        </w:rPr>
        <w:br/>
        <w:t xml:space="preserve">6. </w:t>
      </w:r>
      <w:r>
        <w:rPr>
          <w:rFonts w:ascii="Verdana" w:eastAsia="Verdana" w:hAnsi="Verdana" w:cs="Verdana"/>
          <w:b/>
          <w:bCs/>
          <w:sz w:val="22"/>
          <w:szCs w:val="22"/>
        </w:rPr>
        <w:t>Daily bottle water</w:t>
      </w:r>
      <w:r>
        <w:rPr>
          <w:rFonts w:ascii="Verdana" w:eastAsia="Verdana" w:hAnsi="Verdana" w:cs="Verdana"/>
          <w:sz w:val="22"/>
          <w:szCs w:val="22"/>
        </w:rPr>
        <w:t xml:space="preserve"> on sightseeing days</w:t>
      </w:r>
      <w:r>
        <w:rPr>
          <w:rFonts w:ascii="Verdana" w:eastAsia="Verdana" w:hAnsi="Verdana" w:cs="Verdana"/>
          <w:sz w:val="22"/>
          <w:szCs w:val="22"/>
        </w:rPr>
        <w:br/>
        <w:t xml:space="preserve">7. </w:t>
      </w:r>
      <w:r>
        <w:rPr>
          <w:rFonts w:ascii="Verdana" w:eastAsia="Verdana" w:hAnsi="Verdana" w:cs="Verdana"/>
          <w:b/>
          <w:bCs/>
          <w:sz w:val="22"/>
          <w:szCs w:val="22"/>
        </w:rPr>
        <w:t>English speaking</w:t>
      </w:r>
      <w:r>
        <w:rPr>
          <w:rFonts w:ascii="Verdana" w:eastAsia="Verdana" w:hAnsi="Verdana" w:cs="Verdana"/>
          <w:sz w:val="22"/>
          <w:szCs w:val="22"/>
        </w:rPr>
        <w:t xml:space="preserve"> service.</w:t>
      </w:r>
      <w:r>
        <w:rPr>
          <w:rFonts w:ascii="Verdana" w:eastAsia="Verdana" w:hAnsi="Verdana" w:cs="Verdana"/>
          <w:sz w:val="22"/>
          <w:szCs w:val="22"/>
        </w:rPr>
        <w:br/>
        <w:t xml:space="preserve">8. </w:t>
      </w:r>
      <w:r>
        <w:rPr>
          <w:rFonts w:ascii="Verdana" w:eastAsia="Verdana" w:hAnsi="Verdana" w:cs="Verdana"/>
          <w:b/>
          <w:bCs/>
          <w:sz w:val="22"/>
          <w:szCs w:val="22"/>
        </w:rPr>
        <w:t>Service charge</w:t>
      </w:r>
      <w:r>
        <w:rPr>
          <w:rFonts w:ascii="Verdana" w:eastAsia="Verdana" w:hAnsi="Verdana" w:cs="Verdana"/>
          <w:sz w:val="22"/>
          <w:szCs w:val="22"/>
        </w:rPr>
        <w:t xml:space="preserve"> of the planning, handling, operational and communication charges.</w:t>
      </w:r>
    </w:p>
    <w:p w14:paraId="682EDF68" w14:textId="77777777" w:rsidR="001C77CF" w:rsidRDefault="001C77CF" w:rsidP="001C77CF">
      <w:pPr>
        <w:widowControl/>
        <w:spacing w:line="312" w:lineRule="auto"/>
        <w:jc w:val="left"/>
        <w:rPr>
          <w:rFonts w:ascii="Verdana" w:hAnsi="Verdana" w:cs="宋体"/>
          <w:kern w:val="0"/>
          <w:sz w:val="22"/>
          <w:szCs w:val="22"/>
        </w:rPr>
      </w:pPr>
    </w:p>
    <w:p w14:paraId="693D9011" w14:textId="77777777" w:rsidR="001C77CF" w:rsidRDefault="001C77CF" w:rsidP="001C77CF">
      <w:pPr>
        <w:shd w:val="clear" w:color="auto" w:fill="F7E4D5"/>
        <w:spacing w:line="360" w:lineRule="auto"/>
        <w:jc w:val="center"/>
        <w:rPr>
          <w:noProof/>
          <w:color w:val="524C43"/>
          <w:sz w:val="26"/>
          <w:szCs w:val="26"/>
        </w:rPr>
      </w:pPr>
      <w:r>
        <w:rPr>
          <w:rStyle w:val="a8"/>
          <w:rFonts w:ascii="Verdana" w:eastAsia="Times New Roman" w:hAnsi="Verdana"/>
          <w:color w:val="574C43"/>
          <w:sz w:val="26"/>
          <w:szCs w:val="26"/>
        </w:rPr>
        <w:t>TOUR PRICE EXCLUDES</w:t>
      </w:r>
    </w:p>
    <w:p w14:paraId="79CCBC9B" w14:textId="77777777" w:rsidR="001C77CF" w:rsidRDefault="001C77CF" w:rsidP="001C77CF">
      <w:pPr>
        <w:widowControl/>
        <w:spacing w:line="360" w:lineRule="auto"/>
        <w:jc w:val="left"/>
        <w:rPr>
          <w:rFonts w:ascii="Verdana" w:eastAsia="Verdana" w:hAnsi="Verdana" w:cs="Verdana"/>
          <w:sz w:val="22"/>
          <w:szCs w:val="22"/>
        </w:rPr>
      </w:pPr>
      <w:r>
        <w:rPr>
          <w:rFonts w:ascii="Verdana" w:eastAsia="Verdana" w:hAnsi="Verdana" w:cs="Verdana"/>
          <w:sz w:val="22"/>
          <w:szCs w:val="22"/>
        </w:rPr>
        <w:t xml:space="preserve">1. </w:t>
      </w:r>
      <w:r>
        <w:rPr>
          <w:rFonts w:ascii="Verdana" w:eastAsia="Verdana" w:hAnsi="Verdana" w:cs="Verdana"/>
          <w:b/>
          <w:bCs/>
          <w:sz w:val="22"/>
          <w:szCs w:val="22"/>
        </w:rPr>
        <w:t>Optional options or other activities / Admission fees / Flight / Accommodation / Sightseeing / Meals</w:t>
      </w:r>
      <w:r>
        <w:rPr>
          <w:rFonts w:ascii="Verdana" w:eastAsia="Verdana" w:hAnsi="Verdana" w:cs="Verdana"/>
          <w:sz w:val="22"/>
          <w:szCs w:val="22"/>
        </w:rPr>
        <w:t xml:space="preserve"> NOT listed in the itinerary.</w:t>
      </w:r>
      <w:r>
        <w:rPr>
          <w:rFonts w:ascii="Verdana" w:eastAsia="Verdana" w:hAnsi="Verdana" w:cs="Verdana"/>
          <w:sz w:val="22"/>
          <w:szCs w:val="22"/>
        </w:rPr>
        <w:br/>
        <w:t xml:space="preserve">2. </w:t>
      </w:r>
      <w:r>
        <w:rPr>
          <w:rFonts w:ascii="Verdana" w:eastAsia="Verdana" w:hAnsi="Verdana" w:cs="Verdana"/>
          <w:b/>
          <w:bCs/>
          <w:sz w:val="22"/>
          <w:szCs w:val="22"/>
        </w:rPr>
        <w:t>Visa fee</w:t>
      </w:r>
      <w:r>
        <w:rPr>
          <w:rFonts w:ascii="Verdana" w:eastAsia="Verdana" w:hAnsi="Verdana" w:cs="Verdana"/>
          <w:sz w:val="22"/>
          <w:szCs w:val="22"/>
        </w:rPr>
        <w:br/>
        <w:t xml:space="preserve">3. </w:t>
      </w:r>
      <w:r>
        <w:rPr>
          <w:rFonts w:ascii="Verdana" w:eastAsia="Verdana" w:hAnsi="Verdana" w:cs="Verdana"/>
          <w:b/>
          <w:bCs/>
          <w:sz w:val="22"/>
          <w:szCs w:val="22"/>
        </w:rPr>
        <w:t>Overweight luggage</w:t>
      </w:r>
      <w:r>
        <w:rPr>
          <w:rFonts w:ascii="Verdana" w:eastAsia="Verdana" w:hAnsi="Verdana" w:cs="Verdana"/>
          <w:sz w:val="22"/>
          <w:szCs w:val="22"/>
        </w:rPr>
        <w:br/>
        <w:t xml:space="preserve">4. </w:t>
      </w:r>
      <w:r>
        <w:rPr>
          <w:rFonts w:ascii="Verdana" w:eastAsia="Verdana" w:hAnsi="Verdana" w:cs="Verdana"/>
          <w:b/>
          <w:bCs/>
          <w:sz w:val="22"/>
          <w:szCs w:val="22"/>
        </w:rPr>
        <w:t>Personal expenses</w:t>
      </w:r>
      <w:r>
        <w:rPr>
          <w:rFonts w:ascii="Verdana" w:eastAsia="Verdana" w:hAnsi="Verdana" w:cs="Verdana"/>
          <w:sz w:val="22"/>
          <w:szCs w:val="22"/>
        </w:rPr>
        <w:br/>
        <w:t xml:space="preserve">5. </w:t>
      </w:r>
      <w:r>
        <w:rPr>
          <w:rFonts w:ascii="Verdana" w:eastAsia="Verdana" w:hAnsi="Verdana" w:cs="Verdana"/>
          <w:b/>
          <w:bCs/>
          <w:sz w:val="22"/>
          <w:szCs w:val="22"/>
        </w:rPr>
        <w:t>Travel Insurance</w:t>
      </w:r>
      <w:r>
        <w:rPr>
          <w:rFonts w:ascii="Verdana" w:eastAsia="Verdana" w:hAnsi="Verdana" w:cs="Verdana"/>
          <w:sz w:val="22"/>
          <w:szCs w:val="22"/>
        </w:rPr>
        <w:br/>
      </w:r>
      <w:r>
        <w:rPr>
          <w:rFonts w:ascii="Verdana" w:eastAsia="Verdana" w:hAnsi="Verdana" w:cs="Verdana"/>
          <w:sz w:val="22"/>
          <w:szCs w:val="22"/>
        </w:rPr>
        <w:lastRenderedPageBreak/>
        <w:t xml:space="preserve">6. </w:t>
      </w:r>
      <w:r>
        <w:rPr>
          <w:rFonts w:ascii="Verdana" w:eastAsia="Verdana" w:hAnsi="Verdana" w:cs="Verdana"/>
          <w:b/>
          <w:bCs/>
          <w:sz w:val="22"/>
          <w:szCs w:val="22"/>
        </w:rPr>
        <w:t>Tips &amp; gratuities</w:t>
      </w:r>
      <w:r>
        <w:rPr>
          <w:rFonts w:ascii="Verdana" w:eastAsia="Verdana" w:hAnsi="Verdana" w:cs="Verdana"/>
          <w:sz w:val="22"/>
          <w:szCs w:val="22"/>
        </w:rPr>
        <w:br/>
        <w:t>7. Payment transaction fee</w:t>
      </w:r>
      <w:r>
        <w:rPr>
          <w:rFonts w:ascii="Verdana" w:eastAsia="Verdana" w:hAnsi="Verdana" w:cs="Verdana"/>
          <w:sz w:val="22"/>
          <w:szCs w:val="22"/>
        </w:rPr>
        <w:br/>
        <w:t xml:space="preserve">8. </w:t>
      </w:r>
      <w:r>
        <w:rPr>
          <w:rFonts w:ascii="Verdana" w:eastAsia="Verdana" w:hAnsi="Verdana" w:cs="Verdana"/>
          <w:b/>
          <w:bCs/>
          <w:sz w:val="22"/>
          <w:szCs w:val="22"/>
        </w:rPr>
        <w:t>Additional Local tax/fee</w:t>
      </w:r>
      <w:r>
        <w:rPr>
          <w:rFonts w:ascii="Verdana" w:eastAsia="Verdana" w:hAnsi="Verdana" w:cs="Verdana"/>
          <w:sz w:val="22"/>
          <w:szCs w:val="22"/>
        </w:rPr>
        <w:t xml:space="preserve"> charged directly to guests at hotel if any.</w:t>
      </w:r>
      <w:r>
        <w:rPr>
          <w:rFonts w:ascii="Verdana" w:eastAsia="Verdana" w:hAnsi="Verdana" w:cs="Verdana"/>
          <w:sz w:val="22"/>
          <w:szCs w:val="22"/>
        </w:rPr>
        <w:br/>
        <w:t xml:space="preserve">9. </w:t>
      </w:r>
      <w:r>
        <w:rPr>
          <w:rFonts w:ascii="Verdana" w:eastAsia="Verdana" w:hAnsi="Verdana" w:cs="Verdana"/>
          <w:b/>
          <w:bCs/>
          <w:sz w:val="22"/>
          <w:szCs w:val="22"/>
        </w:rPr>
        <w:t>Cost arising out of force majeure</w:t>
      </w:r>
      <w:r>
        <w:rPr>
          <w:rFonts w:ascii="Verdana" w:eastAsia="Verdana" w:hAnsi="Verdana" w:cs="Verdana"/>
          <w:sz w:val="22"/>
          <w:szCs w:val="22"/>
        </w:rPr>
        <w:t xml:space="preserve"> like flight cancellation / road blockades / landslides / emergency evacuation and other reasons beyond our control.</w:t>
      </w:r>
    </w:p>
    <w:p w14:paraId="52858395" w14:textId="77777777" w:rsidR="001C6A3B" w:rsidRPr="001C77CF" w:rsidRDefault="003B61FA" w:rsidP="00F128B3">
      <w:pPr>
        <w:widowControl/>
        <w:jc w:val="left"/>
        <w:rPr>
          <w:rFonts w:ascii="Verdana" w:hAnsi="Verdana"/>
          <w:sz w:val="22"/>
          <w:szCs w:val="22"/>
        </w:rPr>
      </w:pPr>
    </w:p>
    <w:sectPr w:rsidR="001C6A3B" w:rsidRPr="001C77CF" w:rsidSect="00E50763">
      <w:headerReference w:type="even" r:id="rId13"/>
      <w:pgSz w:w="11906" w:h="16838"/>
      <w:pgMar w:top="1440" w:right="1274" w:bottom="1440" w:left="1276" w:header="851" w:footer="992" w:gutter="0"/>
      <w:cols w:space="425"/>
      <w:docGrid w:type="lines" w:linePitch="317" w:charSpace="53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3E86D" w14:textId="77777777" w:rsidR="003B61FA" w:rsidRDefault="003B61FA">
      <w:r>
        <w:separator/>
      </w:r>
    </w:p>
  </w:endnote>
  <w:endnote w:type="continuationSeparator" w:id="0">
    <w:p w14:paraId="6E9D8183" w14:textId="77777777" w:rsidR="003B61FA" w:rsidRDefault="003B6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ayfinding Sans Demo">
    <w:altName w:val="Calibri"/>
    <w:panose1 w:val="000000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BCFC2" w14:textId="77777777" w:rsidR="003B61FA" w:rsidRDefault="003B61FA">
      <w:r>
        <w:separator/>
      </w:r>
    </w:p>
  </w:footnote>
  <w:footnote w:type="continuationSeparator" w:id="0">
    <w:p w14:paraId="41BCCB68" w14:textId="77777777" w:rsidR="003B61FA" w:rsidRDefault="003B6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A6E4" w14:textId="77777777" w:rsidR="00E50763" w:rsidRDefault="003B61FA" w:rsidP="00E50763">
    <w:pPr>
      <w:pStyle w:val="a3"/>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308E4"/>
    <w:multiLevelType w:val="hybridMultilevel"/>
    <w:tmpl w:val="ED2E8730"/>
    <w:lvl w:ilvl="0" w:tplc="CC5C80B2">
      <w:numFmt w:val="bullet"/>
      <w:lvlText w:val=""/>
      <w:lvlJc w:val="left"/>
      <w:pPr>
        <w:ind w:left="360" w:hanging="360"/>
      </w:pPr>
      <w:rPr>
        <w:rFonts w:ascii="Wingdings" w:eastAsia="宋体" w:hAnsi="Wingdings" w:cs="Times New Roman" w:hint="default"/>
        <w:b w:val="0"/>
      </w:rPr>
    </w:lvl>
    <w:lvl w:ilvl="1" w:tplc="9EEC595C" w:tentative="1">
      <w:start w:val="1"/>
      <w:numFmt w:val="bullet"/>
      <w:lvlText w:val=""/>
      <w:lvlJc w:val="left"/>
      <w:pPr>
        <w:ind w:left="840" w:hanging="420"/>
      </w:pPr>
      <w:rPr>
        <w:rFonts w:ascii="Wingdings" w:hAnsi="Wingdings" w:hint="default"/>
      </w:rPr>
    </w:lvl>
    <w:lvl w:ilvl="2" w:tplc="A512476E" w:tentative="1">
      <w:start w:val="1"/>
      <w:numFmt w:val="bullet"/>
      <w:lvlText w:val=""/>
      <w:lvlJc w:val="left"/>
      <w:pPr>
        <w:ind w:left="1260" w:hanging="420"/>
      </w:pPr>
      <w:rPr>
        <w:rFonts w:ascii="Wingdings" w:hAnsi="Wingdings" w:hint="default"/>
      </w:rPr>
    </w:lvl>
    <w:lvl w:ilvl="3" w:tplc="AD7E4FB4" w:tentative="1">
      <w:start w:val="1"/>
      <w:numFmt w:val="bullet"/>
      <w:lvlText w:val=""/>
      <w:lvlJc w:val="left"/>
      <w:pPr>
        <w:ind w:left="1680" w:hanging="420"/>
      </w:pPr>
      <w:rPr>
        <w:rFonts w:ascii="Wingdings" w:hAnsi="Wingdings" w:hint="default"/>
      </w:rPr>
    </w:lvl>
    <w:lvl w:ilvl="4" w:tplc="450A1E2C" w:tentative="1">
      <w:start w:val="1"/>
      <w:numFmt w:val="bullet"/>
      <w:lvlText w:val=""/>
      <w:lvlJc w:val="left"/>
      <w:pPr>
        <w:ind w:left="2100" w:hanging="420"/>
      </w:pPr>
      <w:rPr>
        <w:rFonts w:ascii="Wingdings" w:hAnsi="Wingdings" w:hint="default"/>
      </w:rPr>
    </w:lvl>
    <w:lvl w:ilvl="5" w:tplc="FC445494" w:tentative="1">
      <w:start w:val="1"/>
      <w:numFmt w:val="bullet"/>
      <w:lvlText w:val=""/>
      <w:lvlJc w:val="left"/>
      <w:pPr>
        <w:ind w:left="2520" w:hanging="420"/>
      </w:pPr>
      <w:rPr>
        <w:rFonts w:ascii="Wingdings" w:hAnsi="Wingdings" w:hint="default"/>
      </w:rPr>
    </w:lvl>
    <w:lvl w:ilvl="6" w:tplc="1D0008D6" w:tentative="1">
      <w:start w:val="1"/>
      <w:numFmt w:val="bullet"/>
      <w:lvlText w:val=""/>
      <w:lvlJc w:val="left"/>
      <w:pPr>
        <w:ind w:left="2940" w:hanging="420"/>
      </w:pPr>
      <w:rPr>
        <w:rFonts w:ascii="Wingdings" w:hAnsi="Wingdings" w:hint="default"/>
      </w:rPr>
    </w:lvl>
    <w:lvl w:ilvl="7" w:tplc="797C1768" w:tentative="1">
      <w:start w:val="1"/>
      <w:numFmt w:val="bullet"/>
      <w:lvlText w:val=""/>
      <w:lvlJc w:val="left"/>
      <w:pPr>
        <w:ind w:left="3360" w:hanging="420"/>
      </w:pPr>
      <w:rPr>
        <w:rFonts w:ascii="Wingdings" w:hAnsi="Wingdings" w:hint="default"/>
      </w:rPr>
    </w:lvl>
    <w:lvl w:ilvl="8" w:tplc="5A2235A2" w:tentative="1">
      <w:start w:val="1"/>
      <w:numFmt w:val="bullet"/>
      <w:lvlText w:val=""/>
      <w:lvlJc w:val="left"/>
      <w:pPr>
        <w:ind w:left="3780" w:hanging="420"/>
      </w:pPr>
      <w:rPr>
        <w:rFonts w:ascii="Wingdings" w:hAnsi="Wingdings" w:hint="default"/>
      </w:rPr>
    </w:lvl>
  </w:abstractNum>
  <w:abstractNum w:abstractNumId="1" w15:restartNumberingAfterBreak="0">
    <w:nsid w:val="12C01038"/>
    <w:multiLevelType w:val="hybridMultilevel"/>
    <w:tmpl w:val="C6E280EA"/>
    <w:lvl w:ilvl="0" w:tplc="738C3C6C">
      <w:start w:val="1"/>
      <w:numFmt w:val="bullet"/>
      <w:lvlText w:val="*"/>
      <w:lvlJc w:val="left"/>
      <w:pPr>
        <w:ind w:left="420" w:hanging="420"/>
      </w:pPr>
      <w:rPr>
        <w:rFonts w:ascii="Wayfinding Sans Demo" w:hAnsi="Wayfinding Sans Demo" w:hint="default"/>
      </w:rPr>
    </w:lvl>
    <w:lvl w:ilvl="1" w:tplc="439C0528" w:tentative="1">
      <w:start w:val="1"/>
      <w:numFmt w:val="bullet"/>
      <w:lvlText w:val=""/>
      <w:lvlJc w:val="left"/>
      <w:pPr>
        <w:ind w:left="840" w:hanging="420"/>
      </w:pPr>
      <w:rPr>
        <w:rFonts w:ascii="Wingdings" w:hAnsi="Wingdings" w:hint="default"/>
      </w:rPr>
    </w:lvl>
    <w:lvl w:ilvl="2" w:tplc="34561CAA" w:tentative="1">
      <w:start w:val="1"/>
      <w:numFmt w:val="bullet"/>
      <w:lvlText w:val=""/>
      <w:lvlJc w:val="left"/>
      <w:pPr>
        <w:ind w:left="1260" w:hanging="420"/>
      </w:pPr>
      <w:rPr>
        <w:rFonts w:ascii="Wingdings" w:hAnsi="Wingdings" w:hint="default"/>
      </w:rPr>
    </w:lvl>
    <w:lvl w:ilvl="3" w:tplc="F196998C" w:tentative="1">
      <w:start w:val="1"/>
      <w:numFmt w:val="bullet"/>
      <w:lvlText w:val=""/>
      <w:lvlJc w:val="left"/>
      <w:pPr>
        <w:ind w:left="1680" w:hanging="420"/>
      </w:pPr>
      <w:rPr>
        <w:rFonts w:ascii="Wingdings" w:hAnsi="Wingdings" w:hint="default"/>
      </w:rPr>
    </w:lvl>
    <w:lvl w:ilvl="4" w:tplc="29CA9C1C" w:tentative="1">
      <w:start w:val="1"/>
      <w:numFmt w:val="bullet"/>
      <w:lvlText w:val=""/>
      <w:lvlJc w:val="left"/>
      <w:pPr>
        <w:ind w:left="2100" w:hanging="420"/>
      </w:pPr>
      <w:rPr>
        <w:rFonts w:ascii="Wingdings" w:hAnsi="Wingdings" w:hint="default"/>
      </w:rPr>
    </w:lvl>
    <w:lvl w:ilvl="5" w:tplc="613E1A76" w:tentative="1">
      <w:start w:val="1"/>
      <w:numFmt w:val="bullet"/>
      <w:lvlText w:val=""/>
      <w:lvlJc w:val="left"/>
      <w:pPr>
        <w:ind w:left="2520" w:hanging="420"/>
      </w:pPr>
      <w:rPr>
        <w:rFonts w:ascii="Wingdings" w:hAnsi="Wingdings" w:hint="default"/>
      </w:rPr>
    </w:lvl>
    <w:lvl w:ilvl="6" w:tplc="6B92448C" w:tentative="1">
      <w:start w:val="1"/>
      <w:numFmt w:val="bullet"/>
      <w:lvlText w:val=""/>
      <w:lvlJc w:val="left"/>
      <w:pPr>
        <w:ind w:left="2940" w:hanging="420"/>
      </w:pPr>
      <w:rPr>
        <w:rFonts w:ascii="Wingdings" w:hAnsi="Wingdings" w:hint="default"/>
      </w:rPr>
    </w:lvl>
    <w:lvl w:ilvl="7" w:tplc="039A844C" w:tentative="1">
      <w:start w:val="1"/>
      <w:numFmt w:val="bullet"/>
      <w:lvlText w:val=""/>
      <w:lvlJc w:val="left"/>
      <w:pPr>
        <w:ind w:left="3360" w:hanging="420"/>
      </w:pPr>
      <w:rPr>
        <w:rFonts w:ascii="Wingdings" w:hAnsi="Wingdings" w:hint="default"/>
      </w:rPr>
    </w:lvl>
    <w:lvl w:ilvl="8" w:tplc="EB023DC0" w:tentative="1">
      <w:start w:val="1"/>
      <w:numFmt w:val="bullet"/>
      <w:lvlText w:val=""/>
      <w:lvlJc w:val="left"/>
      <w:pPr>
        <w:ind w:left="3780" w:hanging="420"/>
      </w:pPr>
      <w:rPr>
        <w:rFonts w:ascii="Wingdings" w:hAnsi="Wingdings" w:hint="default"/>
      </w:rPr>
    </w:lvl>
  </w:abstractNum>
  <w:abstractNum w:abstractNumId="2" w15:restartNumberingAfterBreak="0">
    <w:nsid w:val="17107937"/>
    <w:multiLevelType w:val="hybridMultilevel"/>
    <w:tmpl w:val="51326D94"/>
    <w:lvl w:ilvl="0" w:tplc="F35A51F4">
      <w:numFmt w:val="bullet"/>
      <w:lvlText w:val=""/>
      <w:lvlJc w:val="left"/>
      <w:pPr>
        <w:ind w:left="450" w:hanging="360"/>
      </w:pPr>
      <w:rPr>
        <w:rFonts w:ascii="Wingdings" w:eastAsia="宋体" w:hAnsi="Wingdings" w:cs="Times New Roman" w:hint="default"/>
      </w:rPr>
    </w:lvl>
    <w:lvl w:ilvl="1" w:tplc="8E166A8E" w:tentative="1">
      <w:start w:val="1"/>
      <w:numFmt w:val="bullet"/>
      <w:lvlText w:val=""/>
      <w:lvlJc w:val="left"/>
      <w:pPr>
        <w:ind w:left="930" w:hanging="420"/>
      </w:pPr>
      <w:rPr>
        <w:rFonts w:ascii="Wingdings" w:hAnsi="Wingdings" w:hint="default"/>
      </w:rPr>
    </w:lvl>
    <w:lvl w:ilvl="2" w:tplc="40BE0D56" w:tentative="1">
      <w:start w:val="1"/>
      <w:numFmt w:val="bullet"/>
      <w:lvlText w:val=""/>
      <w:lvlJc w:val="left"/>
      <w:pPr>
        <w:ind w:left="1350" w:hanging="420"/>
      </w:pPr>
      <w:rPr>
        <w:rFonts w:ascii="Wingdings" w:hAnsi="Wingdings" w:hint="default"/>
      </w:rPr>
    </w:lvl>
    <w:lvl w:ilvl="3" w:tplc="1144C58C" w:tentative="1">
      <w:start w:val="1"/>
      <w:numFmt w:val="bullet"/>
      <w:lvlText w:val=""/>
      <w:lvlJc w:val="left"/>
      <w:pPr>
        <w:ind w:left="1770" w:hanging="420"/>
      </w:pPr>
      <w:rPr>
        <w:rFonts w:ascii="Wingdings" w:hAnsi="Wingdings" w:hint="default"/>
      </w:rPr>
    </w:lvl>
    <w:lvl w:ilvl="4" w:tplc="27CE68F2" w:tentative="1">
      <w:start w:val="1"/>
      <w:numFmt w:val="bullet"/>
      <w:lvlText w:val=""/>
      <w:lvlJc w:val="left"/>
      <w:pPr>
        <w:ind w:left="2190" w:hanging="420"/>
      </w:pPr>
      <w:rPr>
        <w:rFonts w:ascii="Wingdings" w:hAnsi="Wingdings" w:hint="default"/>
      </w:rPr>
    </w:lvl>
    <w:lvl w:ilvl="5" w:tplc="AAC24E40" w:tentative="1">
      <w:start w:val="1"/>
      <w:numFmt w:val="bullet"/>
      <w:lvlText w:val=""/>
      <w:lvlJc w:val="left"/>
      <w:pPr>
        <w:ind w:left="2610" w:hanging="420"/>
      </w:pPr>
      <w:rPr>
        <w:rFonts w:ascii="Wingdings" w:hAnsi="Wingdings" w:hint="default"/>
      </w:rPr>
    </w:lvl>
    <w:lvl w:ilvl="6" w:tplc="7D34C1D6" w:tentative="1">
      <w:start w:val="1"/>
      <w:numFmt w:val="bullet"/>
      <w:lvlText w:val=""/>
      <w:lvlJc w:val="left"/>
      <w:pPr>
        <w:ind w:left="3030" w:hanging="420"/>
      </w:pPr>
      <w:rPr>
        <w:rFonts w:ascii="Wingdings" w:hAnsi="Wingdings" w:hint="default"/>
      </w:rPr>
    </w:lvl>
    <w:lvl w:ilvl="7" w:tplc="C204AD52" w:tentative="1">
      <w:start w:val="1"/>
      <w:numFmt w:val="bullet"/>
      <w:lvlText w:val=""/>
      <w:lvlJc w:val="left"/>
      <w:pPr>
        <w:ind w:left="3450" w:hanging="420"/>
      </w:pPr>
      <w:rPr>
        <w:rFonts w:ascii="Wingdings" w:hAnsi="Wingdings" w:hint="default"/>
      </w:rPr>
    </w:lvl>
    <w:lvl w:ilvl="8" w:tplc="B0FC4D10" w:tentative="1">
      <w:start w:val="1"/>
      <w:numFmt w:val="bullet"/>
      <w:lvlText w:val=""/>
      <w:lvlJc w:val="left"/>
      <w:pPr>
        <w:ind w:left="3870" w:hanging="420"/>
      </w:pPr>
      <w:rPr>
        <w:rFonts w:ascii="Wingdings" w:hAnsi="Wingdings" w:hint="default"/>
      </w:rPr>
    </w:lvl>
  </w:abstractNum>
  <w:abstractNum w:abstractNumId="3" w15:restartNumberingAfterBreak="0">
    <w:nsid w:val="1B8B586A"/>
    <w:multiLevelType w:val="hybridMultilevel"/>
    <w:tmpl w:val="29A286C8"/>
    <w:lvl w:ilvl="0" w:tplc="D07E05F0">
      <w:numFmt w:val="bullet"/>
      <w:lvlText w:val="-"/>
      <w:lvlJc w:val="left"/>
      <w:pPr>
        <w:ind w:left="360" w:hanging="360"/>
      </w:pPr>
      <w:rPr>
        <w:rFonts w:ascii="Verdana" w:eastAsia="宋体" w:hAnsi="Verdana" w:cs="Times New Roman" w:hint="default"/>
      </w:rPr>
    </w:lvl>
    <w:lvl w:ilvl="1" w:tplc="49BAD898" w:tentative="1">
      <w:start w:val="1"/>
      <w:numFmt w:val="bullet"/>
      <w:lvlText w:val=""/>
      <w:lvlJc w:val="left"/>
      <w:pPr>
        <w:ind w:left="840" w:hanging="420"/>
      </w:pPr>
      <w:rPr>
        <w:rFonts w:ascii="Wingdings" w:hAnsi="Wingdings" w:hint="default"/>
      </w:rPr>
    </w:lvl>
    <w:lvl w:ilvl="2" w:tplc="C2BAF70A" w:tentative="1">
      <w:start w:val="1"/>
      <w:numFmt w:val="bullet"/>
      <w:lvlText w:val=""/>
      <w:lvlJc w:val="left"/>
      <w:pPr>
        <w:ind w:left="1260" w:hanging="420"/>
      </w:pPr>
      <w:rPr>
        <w:rFonts w:ascii="Wingdings" w:hAnsi="Wingdings" w:hint="default"/>
      </w:rPr>
    </w:lvl>
    <w:lvl w:ilvl="3" w:tplc="E3DE81E0" w:tentative="1">
      <w:start w:val="1"/>
      <w:numFmt w:val="bullet"/>
      <w:lvlText w:val=""/>
      <w:lvlJc w:val="left"/>
      <w:pPr>
        <w:ind w:left="1680" w:hanging="420"/>
      </w:pPr>
      <w:rPr>
        <w:rFonts w:ascii="Wingdings" w:hAnsi="Wingdings" w:hint="default"/>
      </w:rPr>
    </w:lvl>
    <w:lvl w:ilvl="4" w:tplc="17CC64FA" w:tentative="1">
      <w:start w:val="1"/>
      <w:numFmt w:val="bullet"/>
      <w:lvlText w:val=""/>
      <w:lvlJc w:val="left"/>
      <w:pPr>
        <w:ind w:left="2100" w:hanging="420"/>
      </w:pPr>
      <w:rPr>
        <w:rFonts w:ascii="Wingdings" w:hAnsi="Wingdings" w:hint="default"/>
      </w:rPr>
    </w:lvl>
    <w:lvl w:ilvl="5" w:tplc="5E3E0372" w:tentative="1">
      <w:start w:val="1"/>
      <w:numFmt w:val="bullet"/>
      <w:lvlText w:val=""/>
      <w:lvlJc w:val="left"/>
      <w:pPr>
        <w:ind w:left="2520" w:hanging="420"/>
      </w:pPr>
      <w:rPr>
        <w:rFonts w:ascii="Wingdings" w:hAnsi="Wingdings" w:hint="default"/>
      </w:rPr>
    </w:lvl>
    <w:lvl w:ilvl="6" w:tplc="9CE0A364" w:tentative="1">
      <w:start w:val="1"/>
      <w:numFmt w:val="bullet"/>
      <w:lvlText w:val=""/>
      <w:lvlJc w:val="left"/>
      <w:pPr>
        <w:ind w:left="2940" w:hanging="420"/>
      </w:pPr>
      <w:rPr>
        <w:rFonts w:ascii="Wingdings" w:hAnsi="Wingdings" w:hint="default"/>
      </w:rPr>
    </w:lvl>
    <w:lvl w:ilvl="7" w:tplc="D0FCFA54" w:tentative="1">
      <w:start w:val="1"/>
      <w:numFmt w:val="bullet"/>
      <w:lvlText w:val=""/>
      <w:lvlJc w:val="left"/>
      <w:pPr>
        <w:ind w:left="3360" w:hanging="420"/>
      </w:pPr>
      <w:rPr>
        <w:rFonts w:ascii="Wingdings" w:hAnsi="Wingdings" w:hint="default"/>
      </w:rPr>
    </w:lvl>
    <w:lvl w:ilvl="8" w:tplc="08E0E490" w:tentative="1">
      <w:start w:val="1"/>
      <w:numFmt w:val="bullet"/>
      <w:lvlText w:val=""/>
      <w:lvlJc w:val="left"/>
      <w:pPr>
        <w:ind w:left="3780" w:hanging="420"/>
      </w:pPr>
      <w:rPr>
        <w:rFonts w:ascii="Wingdings" w:hAnsi="Wingdings" w:hint="default"/>
      </w:rPr>
    </w:lvl>
  </w:abstractNum>
  <w:abstractNum w:abstractNumId="4" w15:restartNumberingAfterBreak="0">
    <w:nsid w:val="21AB51C6"/>
    <w:multiLevelType w:val="hybridMultilevel"/>
    <w:tmpl w:val="E7C29E06"/>
    <w:lvl w:ilvl="0" w:tplc="E4E0FF0E">
      <w:numFmt w:val="bullet"/>
      <w:lvlText w:val="-"/>
      <w:lvlJc w:val="left"/>
      <w:pPr>
        <w:ind w:left="360" w:hanging="360"/>
      </w:pPr>
      <w:rPr>
        <w:rFonts w:ascii="Verdana" w:eastAsia="宋体" w:hAnsi="Verdana" w:cs="Times New Roman" w:hint="default"/>
        <w:b/>
        <w:u w:val="none"/>
      </w:rPr>
    </w:lvl>
    <w:lvl w:ilvl="1" w:tplc="546072BE" w:tentative="1">
      <w:start w:val="1"/>
      <w:numFmt w:val="bullet"/>
      <w:lvlText w:val=""/>
      <w:lvlJc w:val="left"/>
      <w:pPr>
        <w:ind w:left="840" w:hanging="420"/>
      </w:pPr>
      <w:rPr>
        <w:rFonts w:ascii="Wingdings" w:hAnsi="Wingdings" w:hint="default"/>
      </w:rPr>
    </w:lvl>
    <w:lvl w:ilvl="2" w:tplc="6F661AB0" w:tentative="1">
      <w:start w:val="1"/>
      <w:numFmt w:val="bullet"/>
      <w:lvlText w:val=""/>
      <w:lvlJc w:val="left"/>
      <w:pPr>
        <w:ind w:left="1260" w:hanging="420"/>
      </w:pPr>
      <w:rPr>
        <w:rFonts w:ascii="Wingdings" w:hAnsi="Wingdings" w:hint="default"/>
      </w:rPr>
    </w:lvl>
    <w:lvl w:ilvl="3" w:tplc="3CF841CC" w:tentative="1">
      <w:start w:val="1"/>
      <w:numFmt w:val="bullet"/>
      <w:lvlText w:val=""/>
      <w:lvlJc w:val="left"/>
      <w:pPr>
        <w:ind w:left="1680" w:hanging="420"/>
      </w:pPr>
      <w:rPr>
        <w:rFonts w:ascii="Wingdings" w:hAnsi="Wingdings" w:hint="default"/>
      </w:rPr>
    </w:lvl>
    <w:lvl w:ilvl="4" w:tplc="BC2C6910" w:tentative="1">
      <w:start w:val="1"/>
      <w:numFmt w:val="bullet"/>
      <w:lvlText w:val=""/>
      <w:lvlJc w:val="left"/>
      <w:pPr>
        <w:ind w:left="2100" w:hanging="420"/>
      </w:pPr>
      <w:rPr>
        <w:rFonts w:ascii="Wingdings" w:hAnsi="Wingdings" w:hint="default"/>
      </w:rPr>
    </w:lvl>
    <w:lvl w:ilvl="5" w:tplc="19B246B4" w:tentative="1">
      <w:start w:val="1"/>
      <w:numFmt w:val="bullet"/>
      <w:lvlText w:val=""/>
      <w:lvlJc w:val="left"/>
      <w:pPr>
        <w:ind w:left="2520" w:hanging="420"/>
      </w:pPr>
      <w:rPr>
        <w:rFonts w:ascii="Wingdings" w:hAnsi="Wingdings" w:hint="default"/>
      </w:rPr>
    </w:lvl>
    <w:lvl w:ilvl="6" w:tplc="D72071DA" w:tentative="1">
      <w:start w:val="1"/>
      <w:numFmt w:val="bullet"/>
      <w:lvlText w:val=""/>
      <w:lvlJc w:val="left"/>
      <w:pPr>
        <w:ind w:left="2940" w:hanging="420"/>
      </w:pPr>
      <w:rPr>
        <w:rFonts w:ascii="Wingdings" w:hAnsi="Wingdings" w:hint="default"/>
      </w:rPr>
    </w:lvl>
    <w:lvl w:ilvl="7" w:tplc="33C2FE08" w:tentative="1">
      <w:start w:val="1"/>
      <w:numFmt w:val="bullet"/>
      <w:lvlText w:val=""/>
      <w:lvlJc w:val="left"/>
      <w:pPr>
        <w:ind w:left="3360" w:hanging="420"/>
      </w:pPr>
      <w:rPr>
        <w:rFonts w:ascii="Wingdings" w:hAnsi="Wingdings" w:hint="default"/>
      </w:rPr>
    </w:lvl>
    <w:lvl w:ilvl="8" w:tplc="0E66D45A" w:tentative="1">
      <w:start w:val="1"/>
      <w:numFmt w:val="bullet"/>
      <w:lvlText w:val=""/>
      <w:lvlJc w:val="left"/>
      <w:pPr>
        <w:ind w:left="3780" w:hanging="420"/>
      </w:pPr>
      <w:rPr>
        <w:rFonts w:ascii="Wingdings" w:hAnsi="Wingdings" w:hint="default"/>
      </w:rPr>
    </w:lvl>
  </w:abstractNum>
  <w:abstractNum w:abstractNumId="5" w15:restartNumberingAfterBreak="0">
    <w:nsid w:val="22A543AF"/>
    <w:multiLevelType w:val="hybridMultilevel"/>
    <w:tmpl w:val="434AC218"/>
    <w:lvl w:ilvl="0" w:tplc="3BA6BFC8">
      <w:start w:val="1"/>
      <w:numFmt w:val="decimal"/>
      <w:lvlText w:val="%1."/>
      <w:lvlJc w:val="left"/>
      <w:pPr>
        <w:ind w:left="360" w:hanging="360"/>
      </w:pPr>
      <w:rPr>
        <w:rFonts w:eastAsia="Verdana" w:hint="default"/>
        <w:b w:val="0"/>
        <w:color w:val="auto"/>
      </w:rPr>
    </w:lvl>
    <w:lvl w:ilvl="1" w:tplc="E7F43AD0" w:tentative="1">
      <w:start w:val="1"/>
      <w:numFmt w:val="lowerLetter"/>
      <w:lvlText w:val="%2)"/>
      <w:lvlJc w:val="left"/>
      <w:pPr>
        <w:ind w:left="840" w:hanging="420"/>
      </w:pPr>
    </w:lvl>
    <w:lvl w:ilvl="2" w:tplc="C03AE4C4" w:tentative="1">
      <w:start w:val="1"/>
      <w:numFmt w:val="lowerRoman"/>
      <w:lvlText w:val="%3."/>
      <w:lvlJc w:val="right"/>
      <w:pPr>
        <w:ind w:left="1260" w:hanging="420"/>
      </w:pPr>
    </w:lvl>
    <w:lvl w:ilvl="3" w:tplc="DA50ADEE" w:tentative="1">
      <w:start w:val="1"/>
      <w:numFmt w:val="decimal"/>
      <w:lvlText w:val="%4."/>
      <w:lvlJc w:val="left"/>
      <w:pPr>
        <w:ind w:left="1680" w:hanging="420"/>
      </w:pPr>
    </w:lvl>
    <w:lvl w:ilvl="4" w:tplc="15EC7732" w:tentative="1">
      <w:start w:val="1"/>
      <w:numFmt w:val="lowerLetter"/>
      <w:lvlText w:val="%5)"/>
      <w:lvlJc w:val="left"/>
      <w:pPr>
        <w:ind w:left="2100" w:hanging="420"/>
      </w:pPr>
    </w:lvl>
    <w:lvl w:ilvl="5" w:tplc="47C0E500" w:tentative="1">
      <w:start w:val="1"/>
      <w:numFmt w:val="lowerRoman"/>
      <w:lvlText w:val="%6."/>
      <w:lvlJc w:val="right"/>
      <w:pPr>
        <w:ind w:left="2520" w:hanging="420"/>
      </w:pPr>
    </w:lvl>
    <w:lvl w:ilvl="6" w:tplc="F2146BBC" w:tentative="1">
      <w:start w:val="1"/>
      <w:numFmt w:val="decimal"/>
      <w:lvlText w:val="%7."/>
      <w:lvlJc w:val="left"/>
      <w:pPr>
        <w:ind w:left="2940" w:hanging="420"/>
      </w:pPr>
    </w:lvl>
    <w:lvl w:ilvl="7" w:tplc="ADE8387E" w:tentative="1">
      <w:start w:val="1"/>
      <w:numFmt w:val="lowerLetter"/>
      <w:lvlText w:val="%8)"/>
      <w:lvlJc w:val="left"/>
      <w:pPr>
        <w:ind w:left="3360" w:hanging="420"/>
      </w:pPr>
    </w:lvl>
    <w:lvl w:ilvl="8" w:tplc="823CCD48" w:tentative="1">
      <w:start w:val="1"/>
      <w:numFmt w:val="lowerRoman"/>
      <w:lvlText w:val="%9."/>
      <w:lvlJc w:val="right"/>
      <w:pPr>
        <w:ind w:left="3780" w:hanging="420"/>
      </w:pPr>
    </w:lvl>
  </w:abstractNum>
  <w:abstractNum w:abstractNumId="6" w15:restartNumberingAfterBreak="0">
    <w:nsid w:val="2557457A"/>
    <w:multiLevelType w:val="hybridMultilevel"/>
    <w:tmpl w:val="9912DBE0"/>
    <w:lvl w:ilvl="0" w:tplc="B896EB6E">
      <w:start w:val="1"/>
      <w:numFmt w:val="decimal"/>
      <w:lvlText w:val="%1."/>
      <w:lvlJc w:val="left"/>
      <w:pPr>
        <w:ind w:left="360" w:hanging="360"/>
      </w:pPr>
      <w:rPr>
        <w:rFonts w:eastAsia="Verdana" w:hint="default"/>
        <w:b/>
        <w:color w:val="auto"/>
      </w:rPr>
    </w:lvl>
    <w:lvl w:ilvl="1" w:tplc="6ADABB9C" w:tentative="1">
      <w:start w:val="1"/>
      <w:numFmt w:val="lowerLetter"/>
      <w:lvlText w:val="%2)"/>
      <w:lvlJc w:val="left"/>
      <w:pPr>
        <w:ind w:left="840" w:hanging="420"/>
      </w:pPr>
    </w:lvl>
    <w:lvl w:ilvl="2" w:tplc="D36EA314" w:tentative="1">
      <w:start w:val="1"/>
      <w:numFmt w:val="lowerRoman"/>
      <w:lvlText w:val="%3."/>
      <w:lvlJc w:val="right"/>
      <w:pPr>
        <w:ind w:left="1260" w:hanging="420"/>
      </w:pPr>
    </w:lvl>
    <w:lvl w:ilvl="3" w:tplc="B3A8D7CA" w:tentative="1">
      <w:start w:val="1"/>
      <w:numFmt w:val="decimal"/>
      <w:lvlText w:val="%4."/>
      <w:lvlJc w:val="left"/>
      <w:pPr>
        <w:ind w:left="1680" w:hanging="420"/>
      </w:pPr>
    </w:lvl>
    <w:lvl w:ilvl="4" w:tplc="0E74B570" w:tentative="1">
      <w:start w:val="1"/>
      <w:numFmt w:val="lowerLetter"/>
      <w:lvlText w:val="%5)"/>
      <w:lvlJc w:val="left"/>
      <w:pPr>
        <w:ind w:left="2100" w:hanging="420"/>
      </w:pPr>
    </w:lvl>
    <w:lvl w:ilvl="5" w:tplc="080C04FA" w:tentative="1">
      <w:start w:val="1"/>
      <w:numFmt w:val="lowerRoman"/>
      <w:lvlText w:val="%6."/>
      <w:lvlJc w:val="right"/>
      <w:pPr>
        <w:ind w:left="2520" w:hanging="420"/>
      </w:pPr>
    </w:lvl>
    <w:lvl w:ilvl="6" w:tplc="66C8774E" w:tentative="1">
      <w:start w:val="1"/>
      <w:numFmt w:val="decimal"/>
      <w:lvlText w:val="%7."/>
      <w:lvlJc w:val="left"/>
      <w:pPr>
        <w:ind w:left="2940" w:hanging="420"/>
      </w:pPr>
    </w:lvl>
    <w:lvl w:ilvl="7" w:tplc="60646CC4" w:tentative="1">
      <w:start w:val="1"/>
      <w:numFmt w:val="lowerLetter"/>
      <w:lvlText w:val="%8)"/>
      <w:lvlJc w:val="left"/>
      <w:pPr>
        <w:ind w:left="3360" w:hanging="420"/>
      </w:pPr>
    </w:lvl>
    <w:lvl w:ilvl="8" w:tplc="31FE69FA" w:tentative="1">
      <w:start w:val="1"/>
      <w:numFmt w:val="lowerRoman"/>
      <w:lvlText w:val="%9."/>
      <w:lvlJc w:val="right"/>
      <w:pPr>
        <w:ind w:left="3780" w:hanging="420"/>
      </w:pPr>
    </w:lvl>
  </w:abstractNum>
  <w:abstractNum w:abstractNumId="7" w15:restartNumberingAfterBreak="0">
    <w:nsid w:val="2ACC0DFD"/>
    <w:multiLevelType w:val="hybridMultilevel"/>
    <w:tmpl w:val="8CB45EA2"/>
    <w:lvl w:ilvl="0" w:tplc="0F1AD9D2">
      <w:numFmt w:val="bullet"/>
      <w:lvlText w:val="-"/>
      <w:lvlJc w:val="left"/>
      <w:pPr>
        <w:ind w:left="360" w:hanging="360"/>
      </w:pPr>
      <w:rPr>
        <w:rFonts w:ascii="Verdana" w:eastAsia="宋体" w:hAnsi="Verdana" w:cs="Times New Roman" w:hint="default"/>
      </w:rPr>
    </w:lvl>
    <w:lvl w:ilvl="1" w:tplc="FE9083A6" w:tentative="1">
      <w:start w:val="1"/>
      <w:numFmt w:val="bullet"/>
      <w:lvlText w:val=""/>
      <w:lvlJc w:val="left"/>
      <w:pPr>
        <w:ind w:left="840" w:hanging="420"/>
      </w:pPr>
      <w:rPr>
        <w:rFonts w:ascii="Wingdings" w:hAnsi="Wingdings" w:hint="default"/>
      </w:rPr>
    </w:lvl>
    <w:lvl w:ilvl="2" w:tplc="E54E718E" w:tentative="1">
      <w:start w:val="1"/>
      <w:numFmt w:val="bullet"/>
      <w:lvlText w:val=""/>
      <w:lvlJc w:val="left"/>
      <w:pPr>
        <w:ind w:left="1260" w:hanging="420"/>
      </w:pPr>
      <w:rPr>
        <w:rFonts w:ascii="Wingdings" w:hAnsi="Wingdings" w:hint="default"/>
      </w:rPr>
    </w:lvl>
    <w:lvl w:ilvl="3" w:tplc="CB0E6902" w:tentative="1">
      <w:start w:val="1"/>
      <w:numFmt w:val="bullet"/>
      <w:lvlText w:val=""/>
      <w:lvlJc w:val="left"/>
      <w:pPr>
        <w:ind w:left="1680" w:hanging="420"/>
      </w:pPr>
      <w:rPr>
        <w:rFonts w:ascii="Wingdings" w:hAnsi="Wingdings" w:hint="default"/>
      </w:rPr>
    </w:lvl>
    <w:lvl w:ilvl="4" w:tplc="D56C1454" w:tentative="1">
      <w:start w:val="1"/>
      <w:numFmt w:val="bullet"/>
      <w:lvlText w:val=""/>
      <w:lvlJc w:val="left"/>
      <w:pPr>
        <w:ind w:left="2100" w:hanging="420"/>
      </w:pPr>
      <w:rPr>
        <w:rFonts w:ascii="Wingdings" w:hAnsi="Wingdings" w:hint="default"/>
      </w:rPr>
    </w:lvl>
    <w:lvl w:ilvl="5" w:tplc="1FF09918" w:tentative="1">
      <w:start w:val="1"/>
      <w:numFmt w:val="bullet"/>
      <w:lvlText w:val=""/>
      <w:lvlJc w:val="left"/>
      <w:pPr>
        <w:ind w:left="2520" w:hanging="420"/>
      </w:pPr>
      <w:rPr>
        <w:rFonts w:ascii="Wingdings" w:hAnsi="Wingdings" w:hint="default"/>
      </w:rPr>
    </w:lvl>
    <w:lvl w:ilvl="6" w:tplc="B1EA0F6E" w:tentative="1">
      <w:start w:val="1"/>
      <w:numFmt w:val="bullet"/>
      <w:lvlText w:val=""/>
      <w:lvlJc w:val="left"/>
      <w:pPr>
        <w:ind w:left="2940" w:hanging="420"/>
      </w:pPr>
      <w:rPr>
        <w:rFonts w:ascii="Wingdings" w:hAnsi="Wingdings" w:hint="default"/>
      </w:rPr>
    </w:lvl>
    <w:lvl w:ilvl="7" w:tplc="4E72FF2A" w:tentative="1">
      <w:start w:val="1"/>
      <w:numFmt w:val="bullet"/>
      <w:lvlText w:val=""/>
      <w:lvlJc w:val="left"/>
      <w:pPr>
        <w:ind w:left="3360" w:hanging="420"/>
      </w:pPr>
      <w:rPr>
        <w:rFonts w:ascii="Wingdings" w:hAnsi="Wingdings" w:hint="default"/>
      </w:rPr>
    </w:lvl>
    <w:lvl w:ilvl="8" w:tplc="9072D8EC" w:tentative="1">
      <w:start w:val="1"/>
      <w:numFmt w:val="bullet"/>
      <w:lvlText w:val=""/>
      <w:lvlJc w:val="left"/>
      <w:pPr>
        <w:ind w:left="3780" w:hanging="420"/>
      </w:pPr>
      <w:rPr>
        <w:rFonts w:ascii="Wingdings" w:hAnsi="Wingdings" w:hint="default"/>
      </w:rPr>
    </w:lvl>
  </w:abstractNum>
  <w:abstractNum w:abstractNumId="8" w15:restartNumberingAfterBreak="0">
    <w:nsid w:val="41B469E7"/>
    <w:multiLevelType w:val="hybridMultilevel"/>
    <w:tmpl w:val="5268B08A"/>
    <w:lvl w:ilvl="0" w:tplc="C82E2B38">
      <w:start w:val="1"/>
      <w:numFmt w:val="decimal"/>
      <w:lvlText w:val="%1."/>
      <w:lvlJc w:val="left"/>
      <w:pPr>
        <w:ind w:left="360" w:hanging="360"/>
      </w:pPr>
      <w:rPr>
        <w:rFonts w:eastAsia="Verdana" w:hint="default"/>
        <w:b/>
        <w:color w:val="auto"/>
      </w:rPr>
    </w:lvl>
    <w:lvl w:ilvl="1" w:tplc="4F70F81C" w:tentative="1">
      <w:start w:val="1"/>
      <w:numFmt w:val="lowerLetter"/>
      <w:lvlText w:val="%2)"/>
      <w:lvlJc w:val="left"/>
      <w:pPr>
        <w:ind w:left="840" w:hanging="420"/>
      </w:pPr>
    </w:lvl>
    <w:lvl w:ilvl="2" w:tplc="CB62F098" w:tentative="1">
      <w:start w:val="1"/>
      <w:numFmt w:val="lowerRoman"/>
      <w:lvlText w:val="%3."/>
      <w:lvlJc w:val="right"/>
      <w:pPr>
        <w:ind w:left="1260" w:hanging="420"/>
      </w:pPr>
    </w:lvl>
    <w:lvl w:ilvl="3" w:tplc="A51EFA56" w:tentative="1">
      <w:start w:val="1"/>
      <w:numFmt w:val="decimal"/>
      <w:lvlText w:val="%4."/>
      <w:lvlJc w:val="left"/>
      <w:pPr>
        <w:ind w:left="1680" w:hanging="420"/>
      </w:pPr>
    </w:lvl>
    <w:lvl w:ilvl="4" w:tplc="58F8A700" w:tentative="1">
      <w:start w:val="1"/>
      <w:numFmt w:val="lowerLetter"/>
      <w:lvlText w:val="%5)"/>
      <w:lvlJc w:val="left"/>
      <w:pPr>
        <w:ind w:left="2100" w:hanging="420"/>
      </w:pPr>
    </w:lvl>
    <w:lvl w:ilvl="5" w:tplc="44C81CBC" w:tentative="1">
      <w:start w:val="1"/>
      <w:numFmt w:val="lowerRoman"/>
      <w:lvlText w:val="%6."/>
      <w:lvlJc w:val="right"/>
      <w:pPr>
        <w:ind w:left="2520" w:hanging="420"/>
      </w:pPr>
    </w:lvl>
    <w:lvl w:ilvl="6" w:tplc="B1A239E0" w:tentative="1">
      <w:start w:val="1"/>
      <w:numFmt w:val="decimal"/>
      <w:lvlText w:val="%7."/>
      <w:lvlJc w:val="left"/>
      <w:pPr>
        <w:ind w:left="2940" w:hanging="420"/>
      </w:pPr>
    </w:lvl>
    <w:lvl w:ilvl="7" w:tplc="B492B410" w:tentative="1">
      <w:start w:val="1"/>
      <w:numFmt w:val="lowerLetter"/>
      <w:lvlText w:val="%8)"/>
      <w:lvlJc w:val="left"/>
      <w:pPr>
        <w:ind w:left="3360" w:hanging="420"/>
      </w:pPr>
    </w:lvl>
    <w:lvl w:ilvl="8" w:tplc="647C4566" w:tentative="1">
      <w:start w:val="1"/>
      <w:numFmt w:val="lowerRoman"/>
      <w:lvlText w:val="%9."/>
      <w:lvlJc w:val="right"/>
      <w:pPr>
        <w:ind w:left="3780" w:hanging="420"/>
      </w:pPr>
    </w:lvl>
  </w:abstractNum>
  <w:abstractNum w:abstractNumId="9" w15:restartNumberingAfterBreak="0">
    <w:nsid w:val="429B006B"/>
    <w:multiLevelType w:val="hybridMultilevel"/>
    <w:tmpl w:val="775A458E"/>
    <w:lvl w:ilvl="0" w:tplc="561020E4">
      <w:start w:val="1"/>
      <w:numFmt w:val="decimal"/>
      <w:lvlText w:val="%1."/>
      <w:lvlJc w:val="left"/>
      <w:pPr>
        <w:ind w:left="420" w:hanging="420"/>
      </w:pPr>
    </w:lvl>
    <w:lvl w:ilvl="1" w:tplc="429A67F4" w:tentative="1">
      <w:start w:val="1"/>
      <w:numFmt w:val="lowerLetter"/>
      <w:lvlText w:val="%2)"/>
      <w:lvlJc w:val="left"/>
      <w:pPr>
        <w:ind w:left="840" w:hanging="420"/>
      </w:pPr>
    </w:lvl>
    <w:lvl w:ilvl="2" w:tplc="687A697C" w:tentative="1">
      <w:start w:val="1"/>
      <w:numFmt w:val="lowerRoman"/>
      <w:lvlText w:val="%3."/>
      <w:lvlJc w:val="right"/>
      <w:pPr>
        <w:ind w:left="1260" w:hanging="420"/>
      </w:pPr>
    </w:lvl>
    <w:lvl w:ilvl="3" w:tplc="335806B6" w:tentative="1">
      <w:start w:val="1"/>
      <w:numFmt w:val="decimal"/>
      <w:lvlText w:val="%4."/>
      <w:lvlJc w:val="left"/>
      <w:pPr>
        <w:ind w:left="1680" w:hanging="420"/>
      </w:pPr>
    </w:lvl>
    <w:lvl w:ilvl="4" w:tplc="ED5C9602" w:tentative="1">
      <w:start w:val="1"/>
      <w:numFmt w:val="lowerLetter"/>
      <w:lvlText w:val="%5)"/>
      <w:lvlJc w:val="left"/>
      <w:pPr>
        <w:ind w:left="2100" w:hanging="420"/>
      </w:pPr>
    </w:lvl>
    <w:lvl w:ilvl="5" w:tplc="70EC9C6A" w:tentative="1">
      <w:start w:val="1"/>
      <w:numFmt w:val="lowerRoman"/>
      <w:lvlText w:val="%6."/>
      <w:lvlJc w:val="right"/>
      <w:pPr>
        <w:ind w:left="2520" w:hanging="420"/>
      </w:pPr>
    </w:lvl>
    <w:lvl w:ilvl="6" w:tplc="3AB47ABE" w:tentative="1">
      <w:start w:val="1"/>
      <w:numFmt w:val="decimal"/>
      <w:lvlText w:val="%7."/>
      <w:lvlJc w:val="left"/>
      <w:pPr>
        <w:ind w:left="2940" w:hanging="420"/>
      </w:pPr>
    </w:lvl>
    <w:lvl w:ilvl="7" w:tplc="6ECE520A" w:tentative="1">
      <w:start w:val="1"/>
      <w:numFmt w:val="lowerLetter"/>
      <w:lvlText w:val="%8)"/>
      <w:lvlJc w:val="left"/>
      <w:pPr>
        <w:ind w:left="3360" w:hanging="420"/>
      </w:pPr>
    </w:lvl>
    <w:lvl w:ilvl="8" w:tplc="BA6C74B4" w:tentative="1">
      <w:start w:val="1"/>
      <w:numFmt w:val="lowerRoman"/>
      <w:lvlText w:val="%9."/>
      <w:lvlJc w:val="right"/>
      <w:pPr>
        <w:ind w:left="3780" w:hanging="420"/>
      </w:pPr>
    </w:lvl>
  </w:abstractNum>
  <w:abstractNum w:abstractNumId="10" w15:restartNumberingAfterBreak="0">
    <w:nsid w:val="44110B43"/>
    <w:multiLevelType w:val="hybridMultilevel"/>
    <w:tmpl w:val="99608328"/>
    <w:lvl w:ilvl="0" w:tplc="4F04DE02">
      <w:start w:val="1"/>
      <w:numFmt w:val="bullet"/>
      <w:lvlText w:val="*"/>
      <w:lvlJc w:val="left"/>
      <w:pPr>
        <w:ind w:left="420" w:hanging="420"/>
      </w:pPr>
      <w:rPr>
        <w:rFonts w:ascii="Wayfinding Sans Demo" w:hAnsi="Wayfinding Sans Demo" w:hint="default"/>
      </w:rPr>
    </w:lvl>
    <w:lvl w:ilvl="1" w:tplc="6F6C23A0" w:tentative="1">
      <w:start w:val="1"/>
      <w:numFmt w:val="bullet"/>
      <w:lvlText w:val=""/>
      <w:lvlJc w:val="left"/>
      <w:pPr>
        <w:ind w:left="840" w:hanging="420"/>
      </w:pPr>
      <w:rPr>
        <w:rFonts w:ascii="Wingdings" w:hAnsi="Wingdings" w:hint="default"/>
      </w:rPr>
    </w:lvl>
    <w:lvl w:ilvl="2" w:tplc="3C10BD1E" w:tentative="1">
      <w:start w:val="1"/>
      <w:numFmt w:val="bullet"/>
      <w:lvlText w:val=""/>
      <w:lvlJc w:val="left"/>
      <w:pPr>
        <w:ind w:left="1260" w:hanging="420"/>
      </w:pPr>
      <w:rPr>
        <w:rFonts w:ascii="Wingdings" w:hAnsi="Wingdings" w:hint="default"/>
      </w:rPr>
    </w:lvl>
    <w:lvl w:ilvl="3" w:tplc="BCF8FA8E" w:tentative="1">
      <w:start w:val="1"/>
      <w:numFmt w:val="bullet"/>
      <w:lvlText w:val=""/>
      <w:lvlJc w:val="left"/>
      <w:pPr>
        <w:ind w:left="1680" w:hanging="420"/>
      </w:pPr>
      <w:rPr>
        <w:rFonts w:ascii="Wingdings" w:hAnsi="Wingdings" w:hint="default"/>
      </w:rPr>
    </w:lvl>
    <w:lvl w:ilvl="4" w:tplc="C4C08F78" w:tentative="1">
      <w:start w:val="1"/>
      <w:numFmt w:val="bullet"/>
      <w:lvlText w:val=""/>
      <w:lvlJc w:val="left"/>
      <w:pPr>
        <w:ind w:left="2100" w:hanging="420"/>
      </w:pPr>
      <w:rPr>
        <w:rFonts w:ascii="Wingdings" w:hAnsi="Wingdings" w:hint="default"/>
      </w:rPr>
    </w:lvl>
    <w:lvl w:ilvl="5" w:tplc="600AFB14" w:tentative="1">
      <w:start w:val="1"/>
      <w:numFmt w:val="bullet"/>
      <w:lvlText w:val=""/>
      <w:lvlJc w:val="left"/>
      <w:pPr>
        <w:ind w:left="2520" w:hanging="420"/>
      </w:pPr>
      <w:rPr>
        <w:rFonts w:ascii="Wingdings" w:hAnsi="Wingdings" w:hint="default"/>
      </w:rPr>
    </w:lvl>
    <w:lvl w:ilvl="6" w:tplc="EE4434FC" w:tentative="1">
      <w:start w:val="1"/>
      <w:numFmt w:val="bullet"/>
      <w:lvlText w:val=""/>
      <w:lvlJc w:val="left"/>
      <w:pPr>
        <w:ind w:left="2940" w:hanging="420"/>
      </w:pPr>
      <w:rPr>
        <w:rFonts w:ascii="Wingdings" w:hAnsi="Wingdings" w:hint="default"/>
      </w:rPr>
    </w:lvl>
    <w:lvl w:ilvl="7" w:tplc="275C5C10" w:tentative="1">
      <w:start w:val="1"/>
      <w:numFmt w:val="bullet"/>
      <w:lvlText w:val=""/>
      <w:lvlJc w:val="left"/>
      <w:pPr>
        <w:ind w:left="3360" w:hanging="420"/>
      </w:pPr>
      <w:rPr>
        <w:rFonts w:ascii="Wingdings" w:hAnsi="Wingdings" w:hint="default"/>
      </w:rPr>
    </w:lvl>
    <w:lvl w:ilvl="8" w:tplc="6678921E" w:tentative="1">
      <w:start w:val="1"/>
      <w:numFmt w:val="bullet"/>
      <w:lvlText w:val=""/>
      <w:lvlJc w:val="left"/>
      <w:pPr>
        <w:ind w:left="3780" w:hanging="420"/>
      </w:pPr>
      <w:rPr>
        <w:rFonts w:ascii="Wingdings" w:hAnsi="Wingdings" w:hint="default"/>
      </w:rPr>
    </w:lvl>
  </w:abstractNum>
  <w:abstractNum w:abstractNumId="11" w15:restartNumberingAfterBreak="0">
    <w:nsid w:val="4ECE05BB"/>
    <w:multiLevelType w:val="hybridMultilevel"/>
    <w:tmpl w:val="74125B6E"/>
    <w:lvl w:ilvl="0" w:tplc="A9522C5E">
      <w:numFmt w:val="bullet"/>
      <w:lvlText w:val=""/>
      <w:lvlJc w:val="left"/>
      <w:pPr>
        <w:ind w:left="360" w:hanging="360"/>
      </w:pPr>
      <w:rPr>
        <w:rFonts w:ascii="Wingdings" w:eastAsia="宋体" w:hAnsi="Wingdings" w:cs="Times New Roman" w:hint="default"/>
      </w:rPr>
    </w:lvl>
    <w:lvl w:ilvl="1" w:tplc="68A634EE" w:tentative="1">
      <w:start w:val="1"/>
      <w:numFmt w:val="bullet"/>
      <w:lvlText w:val=""/>
      <w:lvlJc w:val="left"/>
      <w:pPr>
        <w:ind w:left="840" w:hanging="420"/>
      </w:pPr>
      <w:rPr>
        <w:rFonts w:ascii="Wingdings" w:hAnsi="Wingdings" w:hint="default"/>
      </w:rPr>
    </w:lvl>
    <w:lvl w:ilvl="2" w:tplc="E8245944" w:tentative="1">
      <w:start w:val="1"/>
      <w:numFmt w:val="bullet"/>
      <w:lvlText w:val=""/>
      <w:lvlJc w:val="left"/>
      <w:pPr>
        <w:ind w:left="1260" w:hanging="420"/>
      </w:pPr>
      <w:rPr>
        <w:rFonts w:ascii="Wingdings" w:hAnsi="Wingdings" w:hint="default"/>
      </w:rPr>
    </w:lvl>
    <w:lvl w:ilvl="3" w:tplc="0A581F3A" w:tentative="1">
      <w:start w:val="1"/>
      <w:numFmt w:val="bullet"/>
      <w:lvlText w:val=""/>
      <w:lvlJc w:val="left"/>
      <w:pPr>
        <w:ind w:left="1680" w:hanging="420"/>
      </w:pPr>
      <w:rPr>
        <w:rFonts w:ascii="Wingdings" w:hAnsi="Wingdings" w:hint="default"/>
      </w:rPr>
    </w:lvl>
    <w:lvl w:ilvl="4" w:tplc="5CE09324" w:tentative="1">
      <w:start w:val="1"/>
      <w:numFmt w:val="bullet"/>
      <w:lvlText w:val=""/>
      <w:lvlJc w:val="left"/>
      <w:pPr>
        <w:ind w:left="2100" w:hanging="420"/>
      </w:pPr>
      <w:rPr>
        <w:rFonts w:ascii="Wingdings" w:hAnsi="Wingdings" w:hint="default"/>
      </w:rPr>
    </w:lvl>
    <w:lvl w:ilvl="5" w:tplc="755813EA" w:tentative="1">
      <w:start w:val="1"/>
      <w:numFmt w:val="bullet"/>
      <w:lvlText w:val=""/>
      <w:lvlJc w:val="left"/>
      <w:pPr>
        <w:ind w:left="2520" w:hanging="420"/>
      </w:pPr>
      <w:rPr>
        <w:rFonts w:ascii="Wingdings" w:hAnsi="Wingdings" w:hint="default"/>
      </w:rPr>
    </w:lvl>
    <w:lvl w:ilvl="6" w:tplc="3DFEC8EE" w:tentative="1">
      <w:start w:val="1"/>
      <w:numFmt w:val="bullet"/>
      <w:lvlText w:val=""/>
      <w:lvlJc w:val="left"/>
      <w:pPr>
        <w:ind w:left="2940" w:hanging="420"/>
      </w:pPr>
      <w:rPr>
        <w:rFonts w:ascii="Wingdings" w:hAnsi="Wingdings" w:hint="default"/>
      </w:rPr>
    </w:lvl>
    <w:lvl w:ilvl="7" w:tplc="CD966ADC" w:tentative="1">
      <w:start w:val="1"/>
      <w:numFmt w:val="bullet"/>
      <w:lvlText w:val=""/>
      <w:lvlJc w:val="left"/>
      <w:pPr>
        <w:ind w:left="3360" w:hanging="420"/>
      </w:pPr>
      <w:rPr>
        <w:rFonts w:ascii="Wingdings" w:hAnsi="Wingdings" w:hint="default"/>
      </w:rPr>
    </w:lvl>
    <w:lvl w:ilvl="8" w:tplc="FAE4ACCE" w:tentative="1">
      <w:start w:val="1"/>
      <w:numFmt w:val="bullet"/>
      <w:lvlText w:val=""/>
      <w:lvlJc w:val="left"/>
      <w:pPr>
        <w:ind w:left="3780" w:hanging="420"/>
      </w:pPr>
      <w:rPr>
        <w:rFonts w:ascii="Wingdings" w:hAnsi="Wingdings" w:hint="default"/>
      </w:rPr>
    </w:lvl>
  </w:abstractNum>
  <w:abstractNum w:abstractNumId="12" w15:restartNumberingAfterBreak="0">
    <w:nsid w:val="4F0654B2"/>
    <w:multiLevelType w:val="hybridMultilevel"/>
    <w:tmpl w:val="334A2316"/>
    <w:lvl w:ilvl="0" w:tplc="FC40CD9A">
      <w:start w:val="1"/>
      <w:numFmt w:val="decimal"/>
      <w:lvlText w:val="%1."/>
      <w:lvlJc w:val="left"/>
      <w:pPr>
        <w:ind w:left="360" w:hanging="360"/>
      </w:pPr>
      <w:rPr>
        <w:rFonts w:hint="default"/>
      </w:rPr>
    </w:lvl>
    <w:lvl w:ilvl="1" w:tplc="22183F10" w:tentative="1">
      <w:start w:val="1"/>
      <w:numFmt w:val="lowerLetter"/>
      <w:lvlText w:val="%2)"/>
      <w:lvlJc w:val="left"/>
      <w:pPr>
        <w:ind w:left="840" w:hanging="420"/>
      </w:pPr>
    </w:lvl>
    <w:lvl w:ilvl="2" w:tplc="D764DA7C" w:tentative="1">
      <w:start w:val="1"/>
      <w:numFmt w:val="lowerRoman"/>
      <w:lvlText w:val="%3."/>
      <w:lvlJc w:val="right"/>
      <w:pPr>
        <w:ind w:left="1260" w:hanging="420"/>
      </w:pPr>
    </w:lvl>
    <w:lvl w:ilvl="3" w:tplc="86AE2166" w:tentative="1">
      <w:start w:val="1"/>
      <w:numFmt w:val="decimal"/>
      <w:lvlText w:val="%4."/>
      <w:lvlJc w:val="left"/>
      <w:pPr>
        <w:ind w:left="1680" w:hanging="420"/>
      </w:pPr>
    </w:lvl>
    <w:lvl w:ilvl="4" w:tplc="8EF0FD18" w:tentative="1">
      <w:start w:val="1"/>
      <w:numFmt w:val="lowerLetter"/>
      <w:lvlText w:val="%5)"/>
      <w:lvlJc w:val="left"/>
      <w:pPr>
        <w:ind w:left="2100" w:hanging="420"/>
      </w:pPr>
    </w:lvl>
    <w:lvl w:ilvl="5" w:tplc="0FA44FB2" w:tentative="1">
      <w:start w:val="1"/>
      <w:numFmt w:val="lowerRoman"/>
      <w:lvlText w:val="%6."/>
      <w:lvlJc w:val="right"/>
      <w:pPr>
        <w:ind w:left="2520" w:hanging="420"/>
      </w:pPr>
    </w:lvl>
    <w:lvl w:ilvl="6" w:tplc="EDBAA674" w:tentative="1">
      <w:start w:val="1"/>
      <w:numFmt w:val="decimal"/>
      <w:lvlText w:val="%7."/>
      <w:lvlJc w:val="left"/>
      <w:pPr>
        <w:ind w:left="2940" w:hanging="420"/>
      </w:pPr>
    </w:lvl>
    <w:lvl w:ilvl="7" w:tplc="5E1244E8" w:tentative="1">
      <w:start w:val="1"/>
      <w:numFmt w:val="lowerLetter"/>
      <w:lvlText w:val="%8)"/>
      <w:lvlJc w:val="left"/>
      <w:pPr>
        <w:ind w:left="3360" w:hanging="420"/>
      </w:pPr>
    </w:lvl>
    <w:lvl w:ilvl="8" w:tplc="C76289D6" w:tentative="1">
      <w:start w:val="1"/>
      <w:numFmt w:val="lowerRoman"/>
      <w:lvlText w:val="%9."/>
      <w:lvlJc w:val="right"/>
      <w:pPr>
        <w:ind w:left="3780" w:hanging="420"/>
      </w:pPr>
    </w:lvl>
  </w:abstractNum>
  <w:abstractNum w:abstractNumId="13" w15:restartNumberingAfterBreak="0">
    <w:nsid w:val="52141CF6"/>
    <w:multiLevelType w:val="hybridMultilevel"/>
    <w:tmpl w:val="8850E06E"/>
    <w:lvl w:ilvl="0" w:tplc="9A46F204">
      <w:numFmt w:val="bullet"/>
      <w:lvlText w:val="-"/>
      <w:lvlJc w:val="left"/>
      <w:pPr>
        <w:ind w:left="360" w:hanging="360"/>
      </w:pPr>
      <w:rPr>
        <w:rFonts w:ascii="Verdana" w:eastAsia="宋体" w:hAnsi="Verdana" w:cs="Times New Roman" w:hint="default"/>
      </w:rPr>
    </w:lvl>
    <w:lvl w:ilvl="1" w:tplc="15A22B2C" w:tentative="1">
      <w:start w:val="1"/>
      <w:numFmt w:val="bullet"/>
      <w:lvlText w:val=""/>
      <w:lvlJc w:val="left"/>
      <w:pPr>
        <w:ind w:left="840" w:hanging="420"/>
      </w:pPr>
      <w:rPr>
        <w:rFonts w:ascii="Wingdings" w:hAnsi="Wingdings" w:hint="default"/>
      </w:rPr>
    </w:lvl>
    <w:lvl w:ilvl="2" w:tplc="B8A403CE" w:tentative="1">
      <w:start w:val="1"/>
      <w:numFmt w:val="bullet"/>
      <w:lvlText w:val=""/>
      <w:lvlJc w:val="left"/>
      <w:pPr>
        <w:ind w:left="1260" w:hanging="420"/>
      </w:pPr>
      <w:rPr>
        <w:rFonts w:ascii="Wingdings" w:hAnsi="Wingdings" w:hint="default"/>
      </w:rPr>
    </w:lvl>
    <w:lvl w:ilvl="3" w:tplc="601683BC" w:tentative="1">
      <w:start w:val="1"/>
      <w:numFmt w:val="bullet"/>
      <w:lvlText w:val=""/>
      <w:lvlJc w:val="left"/>
      <w:pPr>
        <w:ind w:left="1680" w:hanging="420"/>
      </w:pPr>
      <w:rPr>
        <w:rFonts w:ascii="Wingdings" w:hAnsi="Wingdings" w:hint="default"/>
      </w:rPr>
    </w:lvl>
    <w:lvl w:ilvl="4" w:tplc="43384A24" w:tentative="1">
      <w:start w:val="1"/>
      <w:numFmt w:val="bullet"/>
      <w:lvlText w:val=""/>
      <w:lvlJc w:val="left"/>
      <w:pPr>
        <w:ind w:left="2100" w:hanging="420"/>
      </w:pPr>
      <w:rPr>
        <w:rFonts w:ascii="Wingdings" w:hAnsi="Wingdings" w:hint="default"/>
      </w:rPr>
    </w:lvl>
    <w:lvl w:ilvl="5" w:tplc="D84C81F6" w:tentative="1">
      <w:start w:val="1"/>
      <w:numFmt w:val="bullet"/>
      <w:lvlText w:val=""/>
      <w:lvlJc w:val="left"/>
      <w:pPr>
        <w:ind w:left="2520" w:hanging="420"/>
      </w:pPr>
      <w:rPr>
        <w:rFonts w:ascii="Wingdings" w:hAnsi="Wingdings" w:hint="default"/>
      </w:rPr>
    </w:lvl>
    <w:lvl w:ilvl="6" w:tplc="415A7B56" w:tentative="1">
      <w:start w:val="1"/>
      <w:numFmt w:val="bullet"/>
      <w:lvlText w:val=""/>
      <w:lvlJc w:val="left"/>
      <w:pPr>
        <w:ind w:left="2940" w:hanging="420"/>
      </w:pPr>
      <w:rPr>
        <w:rFonts w:ascii="Wingdings" w:hAnsi="Wingdings" w:hint="default"/>
      </w:rPr>
    </w:lvl>
    <w:lvl w:ilvl="7" w:tplc="340ADA6C" w:tentative="1">
      <w:start w:val="1"/>
      <w:numFmt w:val="bullet"/>
      <w:lvlText w:val=""/>
      <w:lvlJc w:val="left"/>
      <w:pPr>
        <w:ind w:left="3360" w:hanging="420"/>
      </w:pPr>
      <w:rPr>
        <w:rFonts w:ascii="Wingdings" w:hAnsi="Wingdings" w:hint="default"/>
      </w:rPr>
    </w:lvl>
    <w:lvl w:ilvl="8" w:tplc="E8D23C7A" w:tentative="1">
      <w:start w:val="1"/>
      <w:numFmt w:val="bullet"/>
      <w:lvlText w:val=""/>
      <w:lvlJc w:val="left"/>
      <w:pPr>
        <w:ind w:left="3780" w:hanging="420"/>
      </w:pPr>
      <w:rPr>
        <w:rFonts w:ascii="Wingdings" w:hAnsi="Wingdings" w:hint="default"/>
      </w:rPr>
    </w:lvl>
  </w:abstractNum>
  <w:abstractNum w:abstractNumId="14" w15:restartNumberingAfterBreak="0">
    <w:nsid w:val="5309568B"/>
    <w:multiLevelType w:val="hybridMultilevel"/>
    <w:tmpl w:val="93BE5176"/>
    <w:lvl w:ilvl="0" w:tplc="A710C59C">
      <w:start w:val="1"/>
      <w:numFmt w:val="bullet"/>
      <w:lvlText w:val=""/>
      <w:lvlJc w:val="left"/>
      <w:pPr>
        <w:ind w:left="1080" w:hanging="360"/>
      </w:pPr>
      <w:rPr>
        <w:rFonts w:ascii="Symbol" w:eastAsia="Symbol" w:hAnsi="Symbol" w:cs="Symbol"/>
      </w:rPr>
    </w:lvl>
    <w:lvl w:ilvl="1" w:tplc="63808FA0">
      <w:start w:val="1"/>
      <w:numFmt w:val="bullet"/>
      <w:lvlText w:val="o"/>
      <w:lvlJc w:val="left"/>
      <w:pPr>
        <w:ind w:left="1800" w:hanging="360"/>
      </w:pPr>
      <w:rPr>
        <w:rFonts w:ascii="Courier New" w:eastAsia="Courier New" w:hAnsi="Courier New" w:cs="Courier New"/>
      </w:rPr>
    </w:lvl>
    <w:lvl w:ilvl="2" w:tplc="7FECF05A">
      <w:start w:val="1"/>
      <w:numFmt w:val="bullet"/>
      <w:lvlText w:val=""/>
      <w:lvlJc w:val="left"/>
      <w:pPr>
        <w:ind w:left="2520" w:hanging="360"/>
      </w:pPr>
      <w:rPr>
        <w:rFonts w:ascii="Wingdings" w:eastAsia="Wingdings" w:hAnsi="Wingdings" w:cs="Wingdings"/>
      </w:rPr>
    </w:lvl>
    <w:lvl w:ilvl="3" w:tplc="39D61034">
      <w:start w:val="1"/>
      <w:numFmt w:val="bullet"/>
      <w:lvlText w:val=""/>
      <w:lvlJc w:val="left"/>
      <w:pPr>
        <w:ind w:left="3240" w:hanging="360"/>
      </w:pPr>
      <w:rPr>
        <w:rFonts w:ascii="Symbol" w:eastAsia="Symbol" w:hAnsi="Symbol" w:cs="Symbol"/>
      </w:rPr>
    </w:lvl>
    <w:lvl w:ilvl="4" w:tplc="ECE6B3F6">
      <w:start w:val="1"/>
      <w:numFmt w:val="bullet"/>
      <w:lvlText w:val="o"/>
      <w:lvlJc w:val="left"/>
      <w:pPr>
        <w:ind w:left="3960" w:hanging="360"/>
      </w:pPr>
      <w:rPr>
        <w:rFonts w:ascii="Courier New" w:eastAsia="Courier New" w:hAnsi="Courier New" w:cs="Courier New"/>
      </w:rPr>
    </w:lvl>
    <w:lvl w:ilvl="5" w:tplc="7F0A31AA">
      <w:start w:val="1"/>
      <w:numFmt w:val="bullet"/>
      <w:lvlText w:val=""/>
      <w:lvlJc w:val="left"/>
      <w:pPr>
        <w:ind w:left="4680" w:hanging="360"/>
      </w:pPr>
      <w:rPr>
        <w:rFonts w:ascii="Wingdings" w:eastAsia="Wingdings" w:hAnsi="Wingdings" w:cs="Wingdings"/>
      </w:rPr>
    </w:lvl>
    <w:lvl w:ilvl="6" w:tplc="D3201F10">
      <w:start w:val="1"/>
      <w:numFmt w:val="bullet"/>
      <w:lvlText w:val=""/>
      <w:lvlJc w:val="left"/>
      <w:pPr>
        <w:ind w:left="5400" w:hanging="360"/>
      </w:pPr>
      <w:rPr>
        <w:rFonts w:ascii="Symbol" w:eastAsia="Symbol" w:hAnsi="Symbol" w:cs="Symbol"/>
      </w:rPr>
    </w:lvl>
    <w:lvl w:ilvl="7" w:tplc="06149982">
      <w:start w:val="1"/>
      <w:numFmt w:val="bullet"/>
      <w:lvlText w:val="o"/>
      <w:lvlJc w:val="left"/>
      <w:pPr>
        <w:ind w:left="6120" w:hanging="360"/>
      </w:pPr>
      <w:rPr>
        <w:rFonts w:ascii="Courier New" w:eastAsia="Courier New" w:hAnsi="Courier New" w:cs="Courier New"/>
      </w:rPr>
    </w:lvl>
    <w:lvl w:ilvl="8" w:tplc="7E5CF200">
      <w:start w:val="1"/>
      <w:numFmt w:val="bullet"/>
      <w:lvlText w:val=""/>
      <w:lvlJc w:val="left"/>
      <w:pPr>
        <w:ind w:left="6840" w:hanging="360"/>
      </w:pPr>
      <w:rPr>
        <w:rFonts w:ascii="Wingdings" w:eastAsia="Wingdings" w:hAnsi="Wingdings" w:cs="Wingdings"/>
      </w:rPr>
    </w:lvl>
  </w:abstractNum>
  <w:abstractNum w:abstractNumId="15" w15:restartNumberingAfterBreak="0">
    <w:nsid w:val="56D90019"/>
    <w:multiLevelType w:val="hybridMultilevel"/>
    <w:tmpl w:val="5198CC34"/>
    <w:lvl w:ilvl="0" w:tplc="0206E7DC">
      <w:start w:val="1"/>
      <w:numFmt w:val="decimal"/>
      <w:lvlText w:val="%1."/>
      <w:lvlJc w:val="left"/>
      <w:pPr>
        <w:ind w:left="360" w:hanging="360"/>
      </w:pPr>
      <w:rPr>
        <w:rFonts w:eastAsia="Times New Roman" w:hint="default"/>
        <w:b/>
        <w:color w:val="auto"/>
      </w:rPr>
    </w:lvl>
    <w:lvl w:ilvl="1" w:tplc="7EBEC85E" w:tentative="1">
      <w:start w:val="1"/>
      <w:numFmt w:val="lowerLetter"/>
      <w:lvlText w:val="%2)"/>
      <w:lvlJc w:val="left"/>
      <w:pPr>
        <w:ind w:left="840" w:hanging="420"/>
      </w:pPr>
    </w:lvl>
    <w:lvl w:ilvl="2" w:tplc="506819FE" w:tentative="1">
      <w:start w:val="1"/>
      <w:numFmt w:val="lowerRoman"/>
      <w:lvlText w:val="%3."/>
      <w:lvlJc w:val="right"/>
      <w:pPr>
        <w:ind w:left="1260" w:hanging="420"/>
      </w:pPr>
    </w:lvl>
    <w:lvl w:ilvl="3" w:tplc="94E6CA56" w:tentative="1">
      <w:start w:val="1"/>
      <w:numFmt w:val="decimal"/>
      <w:lvlText w:val="%4."/>
      <w:lvlJc w:val="left"/>
      <w:pPr>
        <w:ind w:left="1680" w:hanging="420"/>
      </w:pPr>
    </w:lvl>
    <w:lvl w:ilvl="4" w:tplc="DA6CE04C" w:tentative="1">
      <w:start w:val="1"/>
      <w:numFmt w:val="lowerLetter"/>
      <w:lvlText w:val="%5)"/>
      <w:lvlJc w:val="left"/>
      <w:pPr>
        <w:ind w:left="2100" w:hanging="420"/>
      </w:pPr>
    </w:lvl>
    <w:lvl w:ilvl="5" w:tplc="6B842872" w:tentative="1">
      <w:start w:val="1"/>
      <w:numFmt w:val="lowerRoman"/>
      <w:lvlText w:val="%6."/>
      <w:lvlJc w:val="right"/>
      <w:pPr>
        <w:ind w:left="2520" w:hanging="420"/>
      </w:pPr>
    </w:lvl>
    <w:lvl w:ilvl="6" w:tplc="1438F5A6" w:tentative="1">
      <w:start w:val="1"/>
      <w:numFmt w:val="decimal"/>
      <w:lvlText w:val="%7."/>
      <w:lvlJc w:val="left"/>
      <w:pPr>
        <w:ind w:left="2940" w:hanging="420"/>
      </w:pPr>
    </w:lvl>
    <w:lvl w:ilvl="7" w:tplc="65DAFD14" w:tentative="1">
      <w:start w:val="1"/>
      <w:numFmt w:val="lowerLetter"/>
      <w:lvlText w:val="%8)"/>
      <w:lvlJc w:val="left"/>
      <w:pPr>
        <w:ind w:left="3360" w:hanging="420"/>
      </w:pPr>
    </w:lvl>
    <w:lvl w:ilvl="8" w:tplc="AD923BE4" w:tentative="1">
      <w:start w:val="1"/>
      <w:numFmt w:val="lowerRoman"/>
      <w:lvlText w:val="%9."/>
      <w:lvlJc w:val="right"/>
      <w:pPr>
        <w:ind w:left="3780" w:hanging="420"/>
      </w:pPr>
    </w:lvl>
  </w:abstractNum>
  <w:abstractNum w:abstractNumId="16" w15:restartNumberingAfterBreak="0">
    <w:nsid w:val="56EA2A1B"/>
    <w:multiLevelType w:val="hybridMultilevel"/>
    <w:tmpl w:val="147C5764"/>
    <w:lvl w:ilvl="0" w:tplc="D06C463A">
      <w:start w:val="1"/>
      <w:numFmt w:val="decimal"/>
      <w:lvlText w:val="%1."/>
      <w:lvlJc w:val="left"/>
      <w:pPr>
        <w:ind w:left="360" w:hanging="360"/>
      </w:pPr>
      <w:rPr>
        <w:rFonts w:eastAsia="Verdana" w:hint="default"/>
        <w:b w:val="0"/>
        <w:color w:val="auto"/>
      </w:rPr>
    </w:lvl>
    <w:lvl w:ilvl="1" w:tplc="9AC61E2E" w:tentative="1">
      <w:start w:val="1"/>
      <w:numFmt w:val="lowerLetter"/>
      <w:lvlText w:val="%2)"/>
      <w:lvlJc w:val="left"/>
      <w:pPr>
        <w:ind w:left="840" w:hanging="420"/>
      </w:pPr>
    </w:lvl>
    <w:lvl w:ilvl="2" w:tplc="518E3766" w:tentative="1">
      <w:start w:val="1"/>
      <w:numFmt w:val="lowerRoman"/>
      <w:lvlText w:val="%3."/>
      <w:lvlJc w:val="right"/>
      <w:pPr>
        <w:ind w:left="1260" w:hanging="420"/>
      </w:pPr>
    </w:lvl>
    <w:lvl w:ilvl="3" w:tplc="9EA25F2C" w:tentative="1">
      <w:start w:val="1"/>
      <w:numFmt w:val="decimal"/>
      <w:lvlText w:val="%4."/>
      <w:lvlJc w:val="left"/>
      <w:pPr>
        <w:ind w:left="1680" w:hanging="420"/>
      </w:pPr>
    </w:lvl>
    <w:lvl w:ilvl="4" w:tplc="82AA4D5C" w:tentative="1">
      <w:start w:val="1"/>
      <w:numFmt w:val="lowerLetter"/>
      <w:lvlText w:val="%5)"/>
      <w:lvlJc w:val="left"/>
      <w:pPr>
        <w:ind w:left="2100" w:hanging="420"/>
      </w:pPr>
    </w:lvl>
    <w:lvl w:ilvl="5" w:tplc="1BAE3894" w:tentative="1">
      <w:start w:val="1"/>
      <w:numFmt w:val="lowerRoman"/>
      <w:lvlText w:val="%6."/>
      <w:lvlJc w:val="right"/>
      <w:pPr>
        <w:ind w:left="2520" w:hanging="420"/>
      </w:pPr>
    </w:lvl>
    <w:lvl w:ilvl="6" w:tplc="01880C4C" w:tentative="1">
      <w:start w:val="1"/>
      <w:numFmt w:val="decimal"/>
      <w:lvlText w:val="%7."/>
      <w:lvlJc w:val="left"/>
      <w:pPr>
        <w:ind w:left="2940" w:hanging="420"/>
      </w:pPr>
    </w:lvl>
    <w:lvl w:ilvl="7" w:tplc="FF7CC378" w:tentative="1">
      <w:start w:val="1"/>
      <w:numFmt w:val="lowerLetter"/>
      <w:lvlText w:val="%8)"/>
      <w:lvlJc w:val="left"/>
      <w:pPr>
        <w:ind w:left="3360" w:hanging="420"/>
      </w:pPr>
    </w:lvl>
    <w:lvl w:ilvl="8" w:tplc="56D0C772" w:tentative="1">
      <w:start w:val="1"/>
      <w:numFmt w:val="lowerRoman"/>
      <w:lvlText w:val="%9."/>
      <w:lvlJc w:val="right"/>
      <w:pPr>
        <w:ind w:left="3780" w:hanging="420"/>
      </w:pPr>
    </w:lvl>
  </w:abstractNum>
  <w:abstractNum w:abstractNumId="17" w15:restartNumberingAfterBreak="0">
    <w:nsid w:val="5A1065C8"/>
    <w:multiLevelType w:val="hybridMultilevel"/>
    <w:tmpl w:val="FD7079D6"/>
    <w:lvl w:ilvl="0" w:tplc="70BC7D3A">
      <w:start w:val="1"/>
      <w:numFmt w:val="bullet"/>
      <w:lvlText w:val="*"/>
      <w:lvlJc w:val="left"/>
      <w:pPr>
        <w:ind w:left="420" w:hanging="420"/>
      </w:pPr>
      <w:rPr>
        <w:rFonts w:ascii="Wayfinding Sans Demo" w:hAnsi="Wayfinding Sans Demo" w:hint="default"/>
      </w:rPr>
    </w:lvl>
    <w:lvl w:ilvl="1" w:tplc="9AD20404" w:tentative="1">
      <w:start w:val="1"/>
      <w:numFmt w:val="bullet"/>
      <w:lvlText w:val=""/>
      <w:lvlJc w:val="left"/>
      <w:pPr>
        <w:ind w:left="840" w:hanging="420"/>
      </w:pPr>
      <w:rPr>
        <w:rFonts w:ascii="Wingdings" w:hAnsi="Wingdings" w:hint="default"/>
      </w:rPr>
    </w:lvl>
    <w:lvl w:ilvl="2" w:tplc="55B2F880" w:tentative="1">
      <w:start w:val="1"/>
      <w:numFmt w:val="bullet"/>
      <w:lvlText w:val=""/>
      <w:lvlJc w:val="left"/>
      <w:pPr>
        <w:ind w:left="1260" w:hanging="420"/>
      </w:pPr>
      <w:rPr>
        <w:rFonts w:ascii="Wingdings" w:hAnsi="Wingdings" w:hint="default"/>
      </w:rPr>
    </w:lvl>
    <w:lvl w:ilvl="3" w:tplc="D6005B88" w:tentative="1">
      <w:start w:val="1"/>
      <w:numFmt w:val="bullet"/>
      <w:lvlText w:val=""/>
      <w:lvlJc w:val="left"/>
      <w:pPr>
        <w:ind w:left="1680" w:hanging="420"/>
      </w:pPr>
      <w:rPr>
        <w:rFonts w:ascii="Wingdings" w:hAnsi="Wingdings" w:hint="default"/>
      </w:rPr>
    </w:lvl>
    <w:lvl w:ilvl="4" w:tplc="D4485B0E" w:tentative="1">
      <w:start w:val="1"/>
      <w:numFmt w:val="bullet"/>
      <w:lvlText w:val=""/>
      <w:lvlJc w:val="left"/>
      <w:pPr>
        <w:ind w:left="2100" w:hanging="420"/>
      </w:pPr>
      <w:rPr>
        <w:rFonts w:ascii="Wingdings" w:hAnsi="Wingdings" w:hint="default"/>
      </w:rPr>
    </w:lvl>
    <w:lvl w:ilvl="5" w:tplc="88AA629A" w:tentative="1">
      <w:start w:val="1"/>
      <w:numFmt w:val="bullet"/>
      <w:lvlText w:val=""/>
      <w:lvlJc w:val="left"/>
      <w:pPr>
        <w:ind w:left="2520" w:hanging="420"/>
      </w:pPr>
      <w:rPr>
        <w:rFonts w:ascii="Wingdings" w:hAnsi="Wingdings" w:hint="default"/>
      </w:rPr>
    </w:lvl>
    <w:lvl w:ilvl="6" w:tplc="2C8AF42A" w:tentative="1">
      <w:start w:val="1"/>
      <w:numFmt w:val="bullet"/>
      <w:lvlText w:val=""/>
      <w:lvlJc w:val="left"/>
      <w:pPr>
        <w:ind w:left="2940" w:hanging="420"/>
      </w:pPr>
      <w:rPr>
        <w:rFonts w:ascii="Wingdings" w:hAnsi="Wingdings" w:hint="default"/>
      </w:rPr>
    </w:lvl>
    <w:lvl w:ilvl="7" w:tplc="A43C30F8" w:tentative="1">
      <w:start w:val="1"/>
      <w:numFmt w:val="bullet"/>
      <w:lvlText w:val=""/>
      <w:lvlJc w:val="left"/>
      <w:pPr>
        <w:ind w:left="3360" w:hanging="420"/>
      </w:pPr>
      <w:rPr>
        <w:rFonts w:ascii="Wingdings" w:hAnsi="Wingdings" w:hint="default"/>
      </w:rPr>
    </w:lvl>
    <w:lvl w:ilvl="8" w:tplc="104C90D2" w:tentative="1">
      <w:start w:val="1"/>
      <w:numFmt w:val="bullet"/>
      <w:lvlText w:val=""/>
      <w:lvlJc w:val="left"/>
      <w:pPr>
        <w:ind w:left="3780" w:hanging="420"/>
      </w:pPr>
      <w:rPr>
        <w:rFonts w:ascii="Wingdings" w:hAnsi="Wingdings" w:hint="default"/>
      </w:rPr>
    </w:lvl>
  </w:abstractNum>
  <w:abstractNum w:abstractNumId="18" w15:restartNumberingAfterBreak="0">
    <w:nsid w:val="65A36DAF"/>
    <w:multiLevelType w:val="hybridMultilevel"/>
    <w:tmpl w:val="5B6809AC"/>
    <w:lvl w:ilvl="0" w:tplc="8AB0052C">
      <w:numFmt w:val="bullet"/>
      <w:lvlText w:val="-"/>
      <w:lvlJc w:val="left"/>
      <w:pPr>
        <w:ind w:left="360" w:hanging="360"/>
      </w:pPr>
      <w:rPr>
        <w:rFonts w:ascii="Verdana" w:eastAsia="宋体" w:hAnsi="Verdana" w:cs="Times New Roman" w:hint="default"/>
        <w:u w:val="none"/>
      </w:rPr>
    </w:lvl>
    <w:lvl w:ilvl="1" w:tplc="B472F310" w:tentative="1">
      <w:start w:val="1"/>
      <w:numFmt w:val="bullet"/>
      <w:lvlText w:val=""/>
      <w:lvlJc w:val="left"/>
      <w:pPr>
        <w:ind w:left="840" w:hanging="420"/>
      </w:pPr>
      <w:rPr>
        <w:rFonts w:ascii="Wingdings" w:hAnsi="Wingdings" w:hint="default"/>
      </w:rPr>
    </w:lvl>
    <w:lvl w:ilvl="2" w:tplc="4A422FAA" w:tentative="1">
      <w:start w:val="1"/>
      <w:numFmt w:val="bullet"/>
      <w:lvlText w:val=""/>
      <w:lvlJc w:val="left"/>
      <w:pPr>
        <w:ind w:left="1260" w:hanging="420"/>
      </w:pPr>
      <w:rPr>
        <w:rFonts w:ascii="Wingdings" w:hAnsi="Wingdings" w:hint="default"/>
      </w:rPr>
    </w:lvl>
    <w:lvl w:ilvl="3" w:tplc="E830FE3E" w:tentative="1">
      <w:start w:val="1"/>
      <w:numFmt w:val="bullet"/>
      <w:lvlText w:val=""/>
      <w:lvlJc w:val="left"/>
      <w:pPr>
        <w:ind w:left="1680" w:hanging="420"/>
      </w:pPr>
      <w:rPr>
        <w:rFonts w:ascii="Wingdings" w:hAnsi="Wingdings" w:hint="default"/>
      </w:rPr>
    </w:lvl>
    <w:lvl w:ilvl="4" w:tplc="461AC858" w:tentative="1">
      <w:start w:val="1"/>
      <w:numFmt w:val="bullet"/>
      <w:lvlText w:val=""/>
      <w:lvlJc w:val="left"/>
      <w:pPr>
        <w:ind w:left="2100" w:hanging="420"/>
      </w:pPr>
      <w:rPr>
        <w:rFonts w:ascii="Wingdings" w:hAnsi="Wingdings" w:hint="default"/>
      </w:rPr>
    </w:lvl>
    <w:lvl w:ilvl="5" w:tplc="784EEB92" w:tentative="1">
      <w:start w:val="1"/>
      <w:numFmt w:val="bullet"/>
      <w:lvlText w:val=""/>
      <w:lvlJc w:val="left"/>
      <w:pPr>
        <w:ind w:left="2520" w:hanging="420"/>
      </w:pPr>
      <w:rPr>
        <w:rFonts w:ascii="Wingdings" w:hAnsi="Wingdings" w:hint="default"/>
      </w:rPr>
    </w:lvl>
    <w:lvl w:ilvl="6" w:tplc="E542A5F4" w:tentative="1">
      <w:start w:val="1"/>
      <w:numFmt w:val="bullet"/>
      <w:lvlText w:val=""/>
      <w:lvlJc w:val="left"/>
      <w:pPr>
        <w:ind w:left="2940" w:hanging="420"/>
      </w:pPr>
      <w:rPr>
        <w:rFonts w:ascii="Wingdings" w:hAnsi="Wingdings" w:hint="default"/>
      </w:rPr>
    </w:lvl>
    <w:lvl w:ilvl="7" w:tplc="F9EC7028" w:tentative="1">
      <w:start w:val="1"/>
      <w:numFmt w:val="bullet"/>
      <w:lvlText w:val=""/>
      <w:lvlJc w:val="left"/>
      <w:pPr>
        <w:ind w:left="3360" w:hanging="420"/>
      </w:pPr>
      <w:rPr>
        <w:rFonts w:ascii="Wingdings" w:hAnsi="Wingdings" w:hint="default"/>
      </w:rPr>
    </w:lvl>
    <w:lvl w:ilvl="8" w:tplc="28500258" w:tentative="1">
      <w:start w:val="1"/>
      <w:numFmt w:val="bullet"/>
      <w:lvlText w:val=""/>
      <w:lvlJc w:val="left"/>
      <w:pPr>
        <w:ind w:left="3780" w:hanging="420"/>
      </w:pPr>
      <w:rPr>
        <w:rFonts w:ascii="Wingdings" w:hAnsi="Wingdings" w:hint="default"/>
      </w:rPr>
    </w:lvl>
  </w:abstractNum>
  <w:abstractNum w:abstractNumId="19" w15:restartNumberingAfterBreak="0">
    <w:nsid w:val="78A941F6"/>
    <w:multiLevelType w:val="hybridMultilevel"/>
    <w:tmpl w:val="BE5ED5D6"/>
    <w:lvl w:ilvl="0" w:tplc="30FEFC98">
      <w:numFmt w:val="bullet"/>
      <w:lvlText w:val=""/>
      <w:lvlJc w:val="left"/>
      <w:pPr>
        <w:ind w:left="360" w:hanging="360"/>
      </w:pPr>
      <w:rPr>
        <w:rFonts w:ascii="Wingdings" w:eastAsia="宋体" w:hAnsi="Wingdings" w:cs="Times New Roman" w:hint="default"/>
        <w:i/>
      </w:rPr>
    </w:lvl>
    <w:lvl w:ilvl="1" w:tplc="DFF2CD0A" w:tentative="1">
      <w:start w:val="1"/>
      <w:numFmt w:val="bullet"/>
      <w:lvlText w:val=""/>
      <w:lvlJc w:val="left"/>
      <w:pPr>
        <w:ind w:left="840" w:hanging="420"/>
      </w:pPr>
      <w:rPr>
        <w:rFonts w:ascii="Wingdings" w:hAnsi="Wingdings" w:hint="default"/>
      </w:rPr>
    </w:lvl>
    <w:lvl w:ilvl="2" w:tplc="B3347C12" w:tentative="1">
      <w:start w:val="1"/>
      <w:numFmt w:val="bullet"/>
      <w:lvlText w:val=""/>
      <w:lvlJc w:val="left"/>
      <w:pPr>
        <w:ind w:left="1260" w:hanging="420"/>
      </w:pPr>
      <w:rPr>
        <w:rFonts w:ascii="Wingdings" w:hAnsi="Wingdings" w:hint="default"/>
      </w:rPr>
    </w:lvl>
    <w:lvl w:ilvl="3" w:tplc="30187D1C" w:tentative="1">
      <w:start w:val="1"/>
      <w:numFmt w:val="bullet"/>
      <w:lvlText w:val=""/>
      <w:lvlJc w:val="left"/>
      <w:pPr>
        <w:ind w:left="1680" w:hanging="420"/>
      </w:pPr>
      <w:rPr>
        <w:rFonts w:ascii="Wingdings" w:hAnsi="Wingdings" w:hint="default"/>
      </w:rPr>
    </w:lvl>
    <w:lvl w:ilvl="4" w:tplc="1556FB3E" w:tentative="1">
      <w:start w:val="1"/>
      <w:numFmt w:val="bullet"/>
      <w:lvlText w:val=""/>
      <w:lvlJc w:val="left"/>
      <w:pPr>
        <w:ind w:left="2100" w:hanging="420"/>
      </w:pPr>
      <w:rPr>
        <w:rFonts w:ascii="Wingdings" w:hAnsi="Wingdings" w:hint="default"/>
      </w:rPr>
    </w:lvl>
    <w:lvl w:ilvl="5" w:tplc="2520BF8E" w:tentative="1">
      <w:start w:val="1"/>
      <w:numFmt w:val="bullet"/>
      <w:lvlText w:val=""/>
      <w:lvlJc w:val="left"/>
      <w:pPr>
        <w:ind w:left="2520" w:hanging="420"/>
      </w:pPr>
      <w:rPr>
        <w:rFonts w:ascii="Wingdings" w:hAnsi="Wingdings" w:hint="default"/>
      </w:rPr>
    </w:lvl>
    <w:lvl w:ilvl="6" w:tplc="26E6CFB0" w:tentative="1">
      <w:start w:val="1"/>
      <w:numFmt w:val="bullet"/>
      <w:lvlText w:val=""/>
      <w:lvlJc w:val="left"/>
      <w:pPr>
        <w:ind w:left="2940" w:hanging="420"/>
      </w:pPr>
      <w:rPr>
        <w:rFonts w:ascii="Wingdings" w:hAnsi="Wingdings" w:hint="default"/>
      </w:rPr>
    </w:lvl>
    <w:lvl w:ilvl="7" w:tplc="2EE204FC" w:tentative="1">
      <w:start w:val="1"/>
      <w:numFmt w:val="bullet"/>
      <w:lvlText w:val=""/>
      <w:lvlJc w:val="left"/>
      <w:pPr>
        <w:ind w:left="3360" w:hanging="420"/>
      </w:pPr>
      <w:rPr>
        <w:rFonts w:ascii="Wingdings" w:hAnsi="Wingdings" w:hint="default"/>
      </w:rPr>
    </w:lvl>
    <w:lvl w:ilvl="8" w:tplc="7498733C" w:tentative="1">
      <w:start w:val="1"/>
      <w:numFmt w:val="bullet"/>
      <w:lvlText w:val=""/>
      <w:lvlJc w:val="left"/>
      <w:pPr>
        <w:ind w:left="3780" w:hanging="420"/>
      </w:pPr>
      <w:rPr>
        <w:rFonts w:ascii="Wingdings" w:hAnsi="Wingdings" w:hint="default"/>
      </w:rPr>
    </w:lvl>
  </w:abstractNum>
  <w:num w:numId="1">
    <w:abstractNumId w:val="14"/>
    <w:lvlOverride w:ilvl="0">
      <w:startOverride w:val="1"/>
    </w:lvlOverride>
  </w:num>
  <w:num w:numId="2">
    <w:abstractNumId w:val="12"/>
  </w:num>
  <w:num w:numId="3">
    <w:abstractNumId w:val="0"/>
  </w:num>
  <w:num w:numId="4">
    <w:abstractNumId w:val="1"/>
  </w:num>
  <w:num w:numId="5">
    <w:abstractNumId w:val="19"/>
  </w:num>
  <w:num w:numId="6">
    <w:abstractNumId w:val="18"/>
  </w:num>
  <w:num w:numId="7">
    <w:abstractNumId w:val="3"/>
  </w:num>
  <w:num w:numId="8">
    <w:abstractNumId w:val="7"/>
  </w:num>
  <w:num w:numId="9">
    <w:abstractNumId w:val="13"/>
  </w:num>
  <w:num w:numId="10">
    <w:abstractNumId w:val="10"/>
  </w:num>
  <w:num w:numId="11">
    <w:abstractNumId w:val="11"/>
  </w:num>
  <w:num w:numId="12">
    <w:abstractNumId w:val="17"/>
  </w:num>
  <w:num w:numId="13">
    <w:abstractNumId w:val="2"/>
  </w:num>
  <w:num w:numId="14">
    <w:abstractNumId w:val="4"/>
  </w:num>
  <w:num w:numId="15">
    <w:abstractNumId w:val="9"/>
  </w:num>
  <w:num w:numId="16">
    <w:abstractNumId w:val="5"/>
  </w:num>
  <w:num w:numId="17">
    <w:abstractNumId w:val="8"/>
  </w:num>
  <w:num w:numId="18">
    <w:abstractNumId w:val="6"/>
  </w:num>
  <w:num w:numId="19">
    <w:abstractNumId w:val="1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HorizontalSpacing w:val="213"/>
  <w:drawingGridVerticalSpacing w:val="317"/>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718"/>
    <w:rsid w:val="001C77CF"/>
    <w:rsid w:val="003B61FA"/>
    <w:rsid w:val="003E3718"/>
    <w:rsid w:val="006714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6F9AA4"/>
  <w15:docId w15:val="{F28BBBCE-5211-4246-9F02-CF4D6EB5E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a">
    <w:name w:val="Normal"/>
    <w:qFormat/>
    <w:rsid w:val="00B310EB"/>
    <w:pPr>
      <w:widowControl w:val="0"/>
      <w:jc w:val="both"/>
    </w:pPr>
    <w:rPr>
      <w:rFonts w:ascii="Times New Roman" w:eastAsia="宋体" w:hAnsi="Times New Roman" w:cs="Times New Roman"/>
      <w:szCs w:val="24"/>
      <w:bdr w:val="nil"/>
    </w:rPr>
  </w:style>
  <w:style w:type="paragraph" w:styleId="1">
    <w:name w:val="heading 1"/>
    <w:basedOn w:val="a"/>
    <w:next w:val="a"/>
    <w:uiPriority w:val="9"/>
    <w:qFormat/>
    <w:rsid w:val="00EF7B96"/>
    <w:pPr>
      <w:keepNext/>
      <w:keepLines/>
      <w:spacing w:before="480"/>
      <w:outlineLvl w:val="0"/>
    </w:pPr>
    <w:rPr>
      <w:rFonts w:eastAsia="Times New Roman"/>
      <w:b/>
      <w:bCs/>
      <w:color w:val="2E74B5" w:themeColor="accent1" w:themeShade="BF"/>
      <w:sz w:val="48"/>
      <w:szCs w:val="48"/>
    </w:rPr>
  </w:style>
  <w:style w:type="paragraph" w:styleId="2">
    <w:name w:val="heading 2"/>
    <w:basedOn w:val="a"/>
    <w:next w:val="a"/>
    <w:uiPriority w:val="9"/>
    <w:semiHidden/>
    <w:unhideWhenUsed/>
    <w:qFormat/>
    <w:rsid w:val="00EF7B96"/>
    <w:pPr>
      <w:keepNext/>
      <w:keepLines/>
      <w:spacing w:before="200"/>
      <w:outlineLvl w:val="1"/>
    </w:pPr>
    <w:rPr>
      <w:rFonts w:eastAsia="Times New Roman"/>
      <w:b/>
      <w:bCs/>
      <w:color w:val="5B9BD5" w:themeColor="accent1"/>
      <w:sz w:val="36"/>
      <w:szCs w:val="36"/>
    </w:rPr>
  </w:style>
  <w:style w:type="paragraph" w:styleId="3">
    <w:name w:val="heading 3"/>
    <w:basedOn w:val="a"/>
    <w:next w:val="a"/>
    <w:uiPriority w:val="9"/>
    <w:semiHidden/>
    <w:unhideWhenUsed/>
    <w:qFormat/>
    <w:rsid w:val="00EF7B96"/>
    <w:pPr>
      <w:keepNext/>
      <w:keepLines/>
      <w:spacing w:before="200"/>
      <w:outlineLvl w:val="2"/>
    </w:pPr>
    <w:rPr>
      <w:rFonts w:eastAsia="Times New Roman"/>
      <w:b/>
      <w:bCs/>
      <w:color w:val="5B9BD5" w:themeColor="accent1"/>
      <w:sz w:val="28"/>
      <w:szCs w:val="28"/>
    </w:rPr>
  </w:style>
  <w:style w:type="paragraph" w:styleId="4">
    <w:name w:val="heading 4"/>
    <w:basedOn w:val="a"/>
    <w:next w:val="a"/>
    <w:uiPriority w:val="9"/>
    <w:semiHidden/>
    <w:unhideWhenUsed/>
    <w:qFormat/>
    <w:rsid w:val="00EF7B96"/>
    <w:pPr>
      <w:keepNext/>
      <w:keepLines/>
      <w:spacing w:before="200"/>
      <w:outlineLvl w:val="3"/>
    </w:pPr>
    <w:rPr>
      <w:rFonts w:eastAsia="Times New Roman"/>
      <w:b/>
      <w:bCs/>
      <w:iCs/>
      <w:color w:val="5B9BD5" w:themeColor="accent1"/>
      <w:sz w:val="24"/>
    </w:rPr>
  </w:style>
  <w:style w:type="paragraph" w:styleId="5">
    <w:name w:val="heading 5"/>
    <w:basedOn w:val="a"/>
    <w:next w:val="a"/>
    <w:uiPriority w:val="9"/>
    <w:semiHidden/>
    <w:unhideWhenUsed/>
    <w:qFormat/>
    <w:rsid w:val="00EF7B96"/>
    <w:pPr>
      <w:keepNext/>
      <w:keepLines/>
      <w:spacing w:before="200"/>
      <w:outlineLvl w:val="4"/>
    </w:pPr>
    <w:rPr>
      <w:rFonts w:eastAsia="Times New Roman"/>
      <w:b/>
      <w:bCs/>
      <w:color w:val="1F4D78" w:themeColor="accent1" w:themeShade="7F"/>
      <w:sz w:val="20"/>
      <w:szCs w:val="20"/>
    </w:rPr>
  </w:style>
  <w:style w:type="paragraph" w:styleId="6">
    <w:name w:val="heading 6"/>
    <w:basedOn w:val="a"/>
    <w:next w:val="a"/>
    <w:uiPriority w:val="9"/>
    <w:semiHidden/>
    <w:unhideWhenUsed/>
    <w:qFormat/>
    <w:rsid w:val="00EF7B96"/>
    <w:pPr>
      <w:keepNext/>
      <w:keepLines/>
      <w:spacing w:before="200"/>
      <w:outlineLvl w:val="5"/>
    </w:pPr>
    <w:rPr>
      <w:rFonts w:eastAsia="Times New Roman"/>
      <w:b/>
      <w:bCs/>
      <w:iCs/>
      <w:color w:val="1F4D78" w:themeColor="accent1" w:themeShade="7F"/>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10EB"/>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B310EB"/>
    <w:rPr>
      <w:sz w:val="18"/>
      <w:szCs w:val="18"/>
    </w:rPr>
  </w:style>
  <w:style w:type="paragraph" w:styleId="a5">
    <w:name w:val="footer"/>
    <w:basedOn w:val="a"/>
    <w:link w:val="a6"/>
    <w:uiPriority w:val="99"/>
    <w:unhideWhenUsed/>
    <w:rsid w:val="00B310EB"/>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B310EB"/>
    <w:rPr>
      <w:sz w:val="18"/>
      <w:szCs w:val="18"/>
    </w:rPr>
  </w:style>
  <w:style w:type="paragraph" w:styleId="a7">
    <w:name w:val="Normal (Web)"/>
    <w:basedOn w:val="a"/>
    <w:uiPriority w:val="99"/>
    <w:unhideWhenUsed/>
    <w:rsid w:val="00B310EB"/>
    <w:pPr>
      <w:widowControl/>
      <w:spacing w:before="100" w:beforeAutospacing="1" w:after="100" w:afterAutospacing="1"/>
      <w:jc w:val="left"/>
    </w:pPr>
    <w:rPr>
      <w:rFonts w:ascii="宋体" w:hAnsi="宋体" w:cs="宋体"/>
      <w:kern w:val="0"/>
      <w:sz w:val="24"/>
    </w:rPr>
  </w:style>
  <w:style w:type="character" w:styleId="a8">
    <w:name w:val="Strong"/>
    <w:uiPriority w:val="22"/>
    <w:qFormat/>
    <w:rsid w:val="00B310EB"/>
    <w:rPr>
      <w:b/>
      <w:bCs/>
    </w:rPr>
  </w:style>
  <w:style w:type="paragraph" w:customStyle="1" w:styleId="ecmsonormal">
    <w:name w:val="ecmsonormal"/>
    <w:basedOn w:val="a"/>
    <w:rsid w:val="00B310EB"/>
    <w:pPr>
      <w:widowControl/>
      <w:spacing w:before="100" w:beforeAutospacing="1" w:after="100" w:afterAutospacing="1"/>
      <w:jc w:val="left"/>
    </w:pPr>
    <w:rPr>
      <w:rFonts w:ascii="宋体" w:hAnsi="宋体" w:cs="宋体"/>
      <w:kern w:val="0"/>
      <w:sz w:val="24"/>
    </w:rPr>
  </w:style>
  <w:style w:type="table" w:styleId="a9">
    <w:name w:val="Table Grid"/>
    <w:basedOn w:val="a1"/>
    <w:uiPriority w:val="39"/>
    <w:rsid w:val="00B93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93889"/>
    <w:pPr>
      <w:ind w:firstLineChars="200" w:firstLine="420"/>
    </w:pPr>
    <w:rPr>
      <w:rFonts w:asciiTheme="minorHAnsi" w:eastAsiaTheme="minorEastAsia" w:hAnsiTheme="minorHAnsi" w:cstheme="minorBidi"/>
      <w:szCs w:val="22"/>
    </w:rPr>
  </w:style>
  <w:style w:type="character" w:styleId="ab">
    <w:name w:val="Hyperlink"/>
    <w:basedOn w:val="a0"/>
    <w:uiPriority w:val="99"/>
    <w:unhideWhenUsed/>
    <w:rsid w:val="006354F2"/>
    <w:rPr>
      <w:color w:val="0563C1" w:themeColor="hyperlink"/>
      <w:u w:val="single"/>
    </w:rPr>
  </w:style>
  <w:style w:type="character" w:customStyle="1" w:styleId="10">
    <w:name w:val="未处理的提及1"/>
    <w:basedOn w:val="a0"/>
    <w:uiPriority w:val="99"/>
    <w:semiHidden/>
    <w:unhideWhenUsed/>
    <w:rsid w:val="006354F2"/>
    <w:rPr>
      <w:color w:val="605E5C"/>
      <w:shd w:val="clear" w:color="auto" w:fill="E1DFDD"/>
    </w:rPr>
  </w:style>
  <w:style w:type="character" w:styleId="ac">
    <w:name w:val="annotation reference"/>
    <w:basedOn w:val="a0"/>
    <w:uiPriority w:val="99"/>
    <w:semiHidden/>
    <w:unhideWhenUsed/>
    <w:rsid w:val="00BF4F4F"/>
    <w:rPr>
      <w:sz w:val="21"/>
      <w:szCs w:val="21"/>
    </w:rPr>
  </w:style>
  <w:style w:type="paragraph" w:styleId="ad">
    <w:name w:val="annotation text"/>
    <w:basedOn w:val="a"/>
    <w:link w:val="ae"/>
    <w:uiPriority w:val="99"/>
    <w:semiHidden/>
    <w:unhideWhenUsed/>
    <w:rsid w:val="00BF4F4F"/>
    <w:pPr>
      <w:jc w:val="left"/>
    </w:pPr>
  </w:style>
  <w:style w:type="character" w:customStyle="1" w:styleId="ae">
    <w:name w:val="批注文字 字符"/>
    <w:basedOn w:val="a0"/>
    <w:link w:val="ad"/>
    <w:uiPriority w:val="99"/>
    <w:semiHidden/>
    <w:rsid w:val="00BF4F4F"/>
    <w:rPr>
      <w:rFonts w:ascii="Times New Roman" w:eastAsia="宋体" w:hAnsi="Times New Roman" w:cs="Times New Roman"/>
      <w:szCs w:val="24"/>
      <w:bdr w:val="nil"/>
    </w:rPr>
  </w:style>
  <w:style w:type="paragraph" w:styleId="af">
    <w:name w:val="annotation subject"/>
    <w:basedOn w:val="ad"/>
    <w:next w:val="ad"/>
    <w:link w:val="af0"/>
    <w:uiPriority w:val="99"/>
    <w:semiHidden/>
    <w:unhideWhenUsed/>
    <w:rsid w:val="00BF4F4F"/>
    <w:rPr>
      <w:b/>
      <w:bCs/>
    </w:rPr>
  </w:style>
  <w:style w:type="character" w:customStyle="1" w:styleId="af0">
    <w:name w:val="批注主题 字符"/>
    <w:basedOn w:val="ae"/>
    <w:link w:val="af"/>
    <w:uiPriority w:val="99"/>
    <w:semiHidden/>
    <w:rsid w:val="00BF4F4F"/>
    <w:rPr>
      <w:rFonts w:ascii="Times New Roman" w:eastAsia="宋体" w:hAnsi="Times New Roman" w:cs="Times New Roman"/>
      <w:b/>
      <w:bCs/>
      <w:szCs w:val="24"/>
      <w:bdr w:val="nil"/>
    </w:rPr>
  </w:style>
  <w:style w:type="paragraph" w:styleId="af1">
    <w:name w:val="Balloon Text"/>
    <w:basedOn w:val="a"/>
    <w:link w:val="af2"/>
    <w:uiPriority w:val="99"/>
    <w:semiHidden/>
    <w:unhideWhenUsed/>
    <w:rsid w:val="00BF4F4F"/>
    <w:rPr>
      <w:sz w:val="18"/>
      <w:szCs w:val="18"/>
    </w:rPr>
  </w:style>
  <w:style w:type="character" w:customStyle="1" w:styleId="af2">
    <w:name w:val="批注框文本 字符"/>
    <w:basedOn w:val="a0"/>
    <w:link w:val="af1"/>
    <w:uiPriority w:val="99"/>
    <w:semiHidden/>
    <w:rsid w:val="00BF4F4F"/>
    <w:rPr>
      <w:rFonts w:ascii="Times New Roman" w:eastAsia="宋体" w:hAnsi="Times New Roman" w:cs="Times New Roman"/>
      <w:sz w:val="18"/>
      <w:szCs w:val="18"/>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4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unrisesha.com/en_US/" TargetMode="Externa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tripadvisor.com/Hotel_Review-g298557-d11672558-Reviews-Eastern_House_Boutique_Hotel-Xi_an_Shaanxi.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sunworldhotel.com.c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C487C-A627-40F4-8DDA-ECFB94E42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1096</Words>
  <Characters>6251</Characters>
  <Application>Microsoft Office Word</Application>
  <DocSecurity>0</DocSecurity>
  <Lines>52</Lines>
  <Paragraphs>14</Paragraphs>
  <ScaleCrop>false</ScaleCrop>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任婧婧</dc:creator>
  <cp:lastModifiedBy>任婧婧</cp:lastModifiedBy>
  <cp:revision>3</cp:revision>
  <cp:lastPrinted>2021-10-25T14:30:00Z</cp:lastPrinted>
  <dcterms:created xsi:type="dcterms:W3CDTF">2026-04-20T08:48:00Z</dcterms:created>
  <dcterms:modified xsi:type="dcterms:W3CDTF">2026-04-20T08:52:00Z</dcterms:modified>
</cp:coreProperties>
</file>